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DCE14">
      <w:pPr>
        <w:jc w:val="center"/>
        <w:rPr>
          <w:rFonts w:hint="eastAsia" w:asciiTheme="minorEastAsia" w:hAnsiTheme="minorEastAsia" w:eastAsiaTheme="minorEastAsia"/>
          <w:b/>
          <w:sz w:val="44"/>
          <w:szCs w:val="44"/>
        </w:rPr>
      </w:pPr>
      <w:r>
        <w:rPr>
          <w:rFonts w:hint="eastAsia" w:asciiTheme="minorEastAsia" w:hAnsiTheme="minorEastAsia" w:eastAsiaTheme="minorEastAsia"/>
          <w:b/>
          <w:sz w:val="44"/>
          <w:szCs w:val="44"/>
          <w:lang w:val="en-US" w:eastAsia="zh-CN"/>
        </w:rPr>
        <w:t>山东</w:t>
      </w:r>
      <w:r>
        <w:rPr>
          <w:rFonts w:hint="eastAsia" w:asciiTheme="minorEastAsia" w:hAnsiTheme="minorEastAsia" w:eastAsiaTheme="minorEastAsia"/>
          <w:b/>
          <w:sz w:val="44"/>
          <w:szCs w:val="44"/>
        </w:rPr>
        <w:t>高校毕业生就业信息网系统操作手册</w:t>
      </w:r>
    </w:p>
    <w:p w14:paraId="5DA7BE8A">
      <w:pPr>
        <w:jc w:val="center"/>
        <w:rPr>
          <w:rFonts w:hint="eastAsia" w:asciiTheme="minorEastAsia" w:hAnsiTheme="minorEastAsia" w:eastAsiaTheme="minorEastAsia"/>
          <w:b/>
          <w:sz w:val="44"/>
          <w:szCs w:val="44"/>
        </w:rPr>
      </w:pPr>
      <w:r>
        <w:rPr>
          <w:rFonts w:hint="eastAsia" w:asciiTheme="minorEastAsia" w:hAnsiTheme="minorEastAsia" w:eastAsiaTheme="minorEastAsia"/>
          <w:b/>
          <w:sz w:val="44"/>
          <w:szCs w:val="44"/>
        </w:rPr>
        <w:t>——学生用户</w:t>
      </w:r>
    </w:p>
    <w:p w14:paraId="074595D8">
      <w:pPr>
        <w:rPr>
          <w:rFonts w:hint="eastAsia" w:asciiTheme="minorEastAsia" w:hAnsiTheme="minorEastAsia" w:eastAsiaTheme="minorEastAsia"/>
        </w:rPr>
      </w:pPr>
    </w:p>
    <w:p w14:paraId="13922D8D">
      <w:pPr>
        <w:rPr>
          <w:rFonts w:hint="eastAsia" w:asciiTheme="minorEastAsia" w:hAnsiTheme="minorEastAsia" w:eastAsiaTheme="minorEastAsia"/>
        </w:rPr>
      </w:pPr>
    </w:p>
    <w:p w14:paraId="69EA48E5">
      <w:pPr>
        <w:rPr>
          <w:rFonts w:hint="eastAsia" w:asciiTheme="minorEastAsia" w:hAnsiTheme="minorEastAsia" w:eastAsiaTheme="minorEastAsia"/>
        </w:rPr>
      </w:pPr>
    </w:p>
    <w:p w14:paraId="5BFB6EC1">
      <w:pPr>
        <w:rPr>
          <w:rFonts w:hint="eastAsia" w:asciiTheme="minorEastAsia" w:hAnsiTheme="minorEastAsia" w:eastAsiaTheme="minorEastAsia"/>
        </w:rPr>
      </w:pPr>
    </w:p>
    <w:p w14:paraId="57D4BBBA">
      <w:pPr>
        <w:rPr>
          <w:rFonts w:hint="eastAsia" w:asciiTheme="minorEastAsia" w:hAnsiTheme="minorEastAsia" w:eastAsiaTheme="minorEastAsia"/>
        </w:rPr>
      </w:pPr>
    </w:p>
    <w:p w14:paraId="1732B1B4">
      <w:pPr>
        <w:rPr>
          <w:rFonts w:hint="eastAsia" w:asciiTheme="minorEastAsia" w:hAnsiTheme="minorEastAsia" w:eastAsiaTheme="minorEastAsia"/>
        </w:rPr>
      </w:pPr>
    </w:p>
    <w:p w14:paraId="0ED805C9">
      <w:pPr>
        <w:rPr>
          <w:rFonts w:hint="eastAsia" w:asciiTheme="minorEastAsia" w:hAnsiTheme="minorEastAsia" w:eastAsiaTheme="minorEastAsia"/>
        </w:rPr>
      </w:pPr>
    </w:p>
    <w:p w14:paraId="106296C3">
      <w:pPr>
        <w:rPr>
          <w:rFonts w:hint="eastAsia" w:asciiTheme="minorEastAsia" w:hAnsiTheme="minorEastAsia" w:eastAsiaTheme="minorEastAsia"/>
        </w:rPr>
      </w:pPr>
    </w:p>
    <w:p w14:paraId="313E66CC">
      <w:pPr>
        <w:rPr>
          <w:rFonts w:hint="eastAsia" w:asciiTheme="minorEastAsia" w:hAnsiTheme="minorEastAsia" w:eastAsiaTheme="minorEastAsia"/>
        </w:rPr>
      </w:pPr>
    </w:p>
    <w:p w14:paraId="41FA5D2D">
      <w:pPr>
        <w:rPr>
          <w:rFonts w:hint="eastAsia" w:asciiTheme="minorEastAsia" w:hAnsiTheme="minorEastAsia" w:eastAsiaTheme="minorEastAsia"/>
        </w:rPr>
      </w:pPr>
    </w:p>
    <w:p w14:paraId="3CD5629C">
      <w:pPr>
        <w:rPr>
          <w:rFonts w:hint="eastAsia" w:asciiTheme="minorEastAsia" w:hAnsiTheme="minorEastAsia" w:eastAsiaTheme="minorEastAsia"/>
        </w:rPr>
      </w:pPr>
    </w:p>
    <w:p w14:paraId="6134DDA7">
      <w:pPr>
        <w:rPr>
          <w:rFonts w:hint="eastAsia" w:asciiTheme="minorEastAsia" w:hAnsiTheme="minorEastAsia" w:eastAsiaTheme="minorEastAsia"/>
        </w:rPr>
      </w:pPr>
    </w:p>
    <w:p w14:paraId="4428277C">
      <w:pPr>
        <w:rPr>
          <w:rFonts w:hint="eastAsia" w:asciiTheme="minorEastAsia" w:hAnsiTheme="minorEastAsia" w:eastAsiaTheme="minorEastAsia"/>
        </w:rPr>
      </w:pPr>
    </w:p>
    <w:p w14:paraId="537F9564">
      <w:pPr>
        <w:rPr>
          <w:rFonts w:hint="eastAsia" w:asciiTheme="minorEastAsia" w:hAnsiTheme="minorEastAsia" w:eastAsiaTheme="minorEastAsia"/>
        </w:rPr>
      </w:pPr>
    </w:p>
    <w:p w14:paraId="6092F2E5">
      <w:pPr>
        <w:rPr>
          <w:rFonts w:hint="eastAsia" w:asciiTheme="minorEastAsia" w:hAnsiTheme="minorEastAsia" w:eastAsiaTheme="minorEastAsia"/>
        </w:rPr>
      </w:pPr>
    </w:p>
    <w:p w14:paraId="007D25AB">
      <w:pPr>
        <w:rPr>
          <w:rFonts w:hint="eastAsia" w:asciiTheme="minorEastAsia" w:hAnsiTheme="minorEastAsia" w:eastAsiaTheme="minorEastAsia"/>
        </w:rPr>
      </w:pPr>
    </w:p>
    <w:p w14:paraId="5C1AC8DE">
      <w:pPr>
        <w:rPr>
          <w:rFonts w:hint="eastAsia" w:asciiTheme="minorEastAsia" w:hAnsiTheme="minorEastAsia" w:eastAsiaTheme="minorEastAsia"/>
        </w:rPr>
      </w:pPr>
    </w:p>
    <w:p w14:paraId="0A98CBE3">
      <w:pPr>
        <w:jc w:val="center"/>
        <w:rPr>
          <w:rFonts w:hint="eastAsia" w:asciiTheme="minorEastAsia" w:hAnsiTheme="minorEastAsia" w:eastAsiaTheme="minorEastAsia"/>
          <w:sz w:val="32"/>
          <w:szCs w:val="32"/>
        </w:rPr>
      </w:pPr>
      <w:r>
        <w:rPr>
          <w:rFonts w:hint="eastAsia" w:asciiTheme="minorEastAsia" w:hAnsiTheme="minorEastAsia" w:eastAsiaTheme="minorEastAsia"/>
        </w:rPr>
        <w:tab/>
      </w:r>
      <w:r>
        <w:rPr>
          <w:rFonts w:hint="eastAsia" w:asciiTheme="minorEastAsia" w:hAnsiTheme="minorEastAsia" w:eastAsiaTheme="minorEastAsia"/>
          <w:sz w:val="32"/>
          <w:szCs w:val="32"/>
        </w:rPr>
        <w:t>山东</w:t>
      </w:r>
      <w:r>
        <w:rPr>
          <w:rFonts w:hint="eastAsia" w:asciiTheme="minorEastAsia" w:hAnsiTheme="minorEastAsia" w:eastAsiaTheme="minorEastAsia"/>
          <w:sz w:val="32"/>
          <w:szCs w:val="32"/>
          <w:lang w:val="en-US" w:eastAsia="zh-CN"/>
        </w:rPr>
        <w:t>人才</w:t>
      </w:r>
      <w:r>
        <w:rPr>
          <w:rFonts w:hint="eastAsia" w:asciiTheme="minorEastAsia" w:hAnsiTheme="minorEastAsia" w:eastAsiaTheme="minorEastAsia"/>
          <w:sz w:val="32"/>
          <w:szCs w:val="32"/>
        </w:rPr>
        <w:t>信总</w:t>
      </w:r>
      <w:r>
        <w:rPr>
          <w:rFonts w:hint="eastAsia" w:asciiTheme="minorEastAsia" w:hAnsiTheme="minorEastAsia" w:eastAsiaTheme="minorEastAsia"/>
          <w:sz w:val="32"/>
          <w:szCs w:val="32"/>
          <w:lang w:val="en-US" w:eastAsia="zh-CN"/>
        </w:rPr>
        <w:t>科技</w:t>
      </w:r>
      <w:r>
        <w:rPr>
          <w:rFonts w:hint="eastAsia" w:asciiTheme="minorEastAsia" w:hAnsiTheme="minorEastAsia" w:eastAsiaTheme="minorEastAsia"/>
          <w:sz w:val="32"/>
          <w:szCs w:val="32"/>
        </w:rPr>
        <w:t>有限公司</w:t>
      </w:r>
    </w:p>
    <w:p w14:paraId="5F511441">
      <w:pPr>
        <w:jc w:val="center"/>
        <w:rPr>
          <w:rFonts w:hint="default" w:asciiTheme="minorEastAsia" w:hAnsiTheme="minorEastAsia" w:eastAsiaTheme="minorEastAsia"/>
          <w:sz w:val="32"/>
          <w:szCs w:val="32"/>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1440" w:right="1416" w:bottom="1440" w:left="1800" w:header="851" w:footer="992" w:gutter="0"/>
          <w:pgNumType w:fmt="decimal"/>
          <w:cols w:space="425" w:num="1"/>
          <w:docGrid w:type="lines" w:linePitch="312" w:charSpace="0"/>
        </w:sect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5年2月</w:t>
      </w:r>
    </w:p>
    <w:sdt>
      <w:sdtPr>
        <w:rPr>
          <w:rFonts w:ascii="宋体" w:hAnsi="宋体"/>
          <w:sz w:val="44"/>
          <w:szCs w:val="44"/>
        </w:rPr>
        <w:id w:val="147468723"/>
        <w:docPartObj>
          <w:docPartGallery w:val="Table of Contents"/>
          <w:docPartUnique/>
        </w:docPartObj>
      </w:sdtPr>
      <w:sdtEndPr>
        <w:rPr>
          <w:rFonts w:hint="eastAsia" w:asciiTheme="minorHAnsi" w:hAnsiTheme="minorHAnsi"/>
          <w:sz w:val="24"/>
          <w:szCs w:val="28"/>
        </w:rPr>
      </w:sdtEndPr>
      <w:sdtContent>
        <w:p w14:paraId="001B425D">
          <w:pPr>
            <w:spacing w:line="240" w:lineRule="auto"/>
            <w:jc w:val="center"/>
            <w:rPr>
              <w:b/>
              <w:bCs/>
              <w:sz w:val="44"/>
              <w:szCs w:val="44"/>
            </w:rPr>
          </w:pPr>
          <w:r>
            <w:rPr>
              <w:rFonts w:ascii="宋体" w:hAnsi="宋体"/>
              <w:b/>
              <w:bCs/>
              <w:sz w:val="44"/>
              <w:szCs w:val="44"/>
            </w:rPr>
            <w:t>目录</w:t>
          </w:r>
        </w:p>
        <w:p w14:paraId="005435E3">
          <w:pPr>
            <w:pStyle w:val="3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"1-3"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_Toc8928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 xml:space="preserve">一、 </w:t>
          </w:r>
          <w:r>
            <w:rPr>
              <w:rFonts w:hint="eastAsia" w:asciiTheme="minorEastAsia" w:hAnsiTheme="minorEastAsia" w:eastAsiaTheme="minorEastAsia" w:cstheme="minorEastAsia"/>
              <w:i w:val="0"/>
              <w:iCs w:val="0"/>
              <w:sz w:val="24"/>
              <w:szCs w:val="24"/>
              <w:lang w:val="en-US" w:eastAsia="zh-CN"/>
            </w:rPr>
            <w:t>注册登录</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_Toc8928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1</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178ADCF6">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_Toc4843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1. 注册账号</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_Toc4843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68DB25C8">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_Toc17030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(1) 填写注册信息</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_Toc17030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20A01023">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_Toc25394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 比对效验结果</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_Toc25394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0ECAA464">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_Toc9898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 登录系统</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_Toc9898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737A2AC4">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_Toc4095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 xml:space="preserve">(1) </w:t>
          </w:r>
          <w:r>
            <w:rPr>
              <w:rFonts w:hint="eastAsia" w:asciiTheme="minorEastAsia" w:hAnsiTheme="minorEastAsia" w:eastAsiaTheme="minorEastAsia" w:cstheme="minorEastAsia"/>
              <w:i w:val="0"/>
              <w:iCs w:val="0"/>
              <w:sz w:val="24"/>
              <w:szCs w:val="24"/>
              <w:lang w:val="en-US" w:eastAsia="zh-CN"/>
            </w:rPr>
            <w:t>帐号密码登录</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_Toc4095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02646001">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_Toc13475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 微信扫码登录</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_Toc13475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708280D8">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_Toc21276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 身份认证</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_Toc21276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0A161F46">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_Toc9112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 忘记密码</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_Toc9112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5</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0A70AAFC">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_Toc5341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(1) 账号验证方式</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_Toc5341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6</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24E67C27">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_Toc9612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 邮箱验证</w:t>
          </w:r>
          <w:r>
            <w:rPr>
              <w:rFonts w:hint="eastAsia" w:asciiTheme="minorEastAsia" w:hAnsiTheme="minorEastAsia" w:eastAsiaTheme="minorEastAsia" w:cstheme="minorEastAsia"/>
              <w:i w:val="0"/>
              <w:iCs w:val="0"/>
              <w:sz w:val="24"/>
              <w:szCs w:val="24"/>
              <w:lang w:val="en-US" w:eastAsia="zh-CN"/>
            </w:rPr>
            <w:t>方式</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_Toc9612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6</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58C85474">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_Toc24568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 联系管理员</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_Toc24568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6</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6CBC519F">
          <w:pPr>
            <w:pStyle w:val="3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_Toc23935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二、 就业信息维护</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_Toc23935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7</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178A2DE4">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_Toc18423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1. 网上签约</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_Toc18423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7</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2ADD6B00">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_Toc25368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(1) 查看邀请函</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_Toc25368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7</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107A8EBB">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_Toc14090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 应约</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_Toc14090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8</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033044F2">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_Toc27744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 审核规则</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_Toc27744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9</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3CE57BAF">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_Toc5450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2. 其他毕业去向登记</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_Toc5450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9</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5757E598">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_Toc27258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(1) 签劳动合同形式就业</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_Toc27258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9</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1CCB7D59">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_Toc15116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 其他录用形式就业</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_Toc15116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11</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2D60608A">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_Toc22816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 升学（境内升学和境外留学）</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_Toc22816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12</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038EFDC3">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_Toc3833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 出国、出境就业</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_Toc3833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14</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1A8889BF">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_Toc16095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(5) 自主创业（创立公司、在孵化机构创业、个体工商户创业及电子商务创业）</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_Toc16095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16</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7BC661D5">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_Toc30152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(6) 应征义务兵</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_Toc30152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22</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593D8C93">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_Toc3184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 xml:space="preserve">(7) </w:t>
          </w:r>
          <w:r>
            <w:rPr>
              <w:rFonts w:hint="eastAsia" w:asciiTheme="minorEastAsia" w:hAnsiTheme="minorEastAsia" w:eastAsiaTheme="minorEastAsia" w:cstheme="minorEastAsia"/>
              <w:i w:val="0"/>
              <w:iCs w:val="0"/>
              <w:sz w:val="24"/>
              <w:szCs w:val="24"/>
              <w:lang w:val="en-US" w:eastAsia="zh-CN"/>
            </w:rPr>
            <w:t>部队招收军士或文职人员</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_Toc3184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23</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63F3BBAE">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_Toc10432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(8) 基层项目（国家基层项目和地方基层项目）</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_Toc10432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27</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509E6F4D">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_Toc15265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(9) 自由职业</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_Toc15265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29</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3E32D8F0">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_Toc29052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(10) 科研助理、管理助理</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_Toc29052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30</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0EE4B16C">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_Toc21155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(11) 医学规培生</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_Toc21155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34</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39322B47">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_Toc31867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(12) 国际组织任职</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_Toc31867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35</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14EF66AE">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_Toc22206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(13) 未就业</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_Toc22206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37</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7FBF28D0">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_Toc16770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3. 线下签约（录入协议）</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_Toc16770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37</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4F17164A">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_Toc20924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(1) 录入签约信息</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_Toc20924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38</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04E759E0">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_Toc14312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(2) 下载打印协议书</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_Toc14312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40</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4110DEBC">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_Toc26504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(3) 反馈签约资料</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_Toc26504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41</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17164A22">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_Toc32304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4. 解约中心</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_Toc32304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41</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14A9A714">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_Toc9676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(1) 网签协议解除</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_Toc9676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42</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6EF71671">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_Toc6061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(2) 录入协议解除</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_Toc6061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43</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21A03924">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_Toc17822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(3) 其他毕业去向解除</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_Toc17822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44</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0B11171C">
          <w:pPr>
            <w:pStyle w:val="3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_Toc14334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三、 网上求</w:t>
          </w:r>
          <w:bookmarkStart w:id="219" w:name="_GoBack"/>
          <w:bookmarkEnd w:id="219"/>
          <w:r>
            <w:rPr>
              <w:rFonts w:hint="eastAsia" w:asciiTheme="minorEastAsia" w:hAnsiTheme="minorEastAsia" w:eastAsiaTheme="minorEastAsia" w:cstheme="minorEastAsia"/>
              <w:i w:val="0"/>
              <w:iCs w:val="0"/>
              <w:sz w:val="24"/>
              <w:szCs w:val="24"/>
              <w:lang w:val="en-US" w:eastAsia="zh-CN"/>
            </w:rPr>
            <w:t>职</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_Toc14334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45</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1399D24C">
          <w:pPr>
            <w:pStyle w:val="3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_Toc6011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四、 就业手续办理</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_Toc6011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46</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643C2FAA">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_Toc5021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1. 省优毕业生填表</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_Toc5021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46</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5C5EE0B8">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_Toc21530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2. 档案信息核对</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_Toc21530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48</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032F473E">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_Toc9702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(1) 查看核对信息</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_Toc9702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48</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40CD22BB">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_Toc8420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(2) 核对确认信息</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_Toc8420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48</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4EB160BB">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_Toc8247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(3) 学生选择档案托管单位</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_Toc8247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49</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028BF221">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_Toc19724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3. 就业信息问题反馈</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_Toc19724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50</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673E2160">
          <w:pPr>
            <w:pStyle w:val="46"/>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_Toc4881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4. 档案流向查询</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_Toc4881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51</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4207E53F">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_Toc13478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(1) 学生档案查询</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_Toc13478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51</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2AC6506C">
          <w:pPr>
            <w:pStyle w:val="2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_Toc10607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(2) 邮政接口对接</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_Toc10607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52</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7987D341">
          <w:pPr>
            <w:pStyle w:val="3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_Toc24872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五、 个人信息维护</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_Toc24872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52</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6D73C123">
          <w:pPr>
            <w:pStyle w:val="39"/>
            <w:tabs>
              <w:tab w:val="right" w:leader="dot" w:pos="8690"/>
            </w:tabs>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_Toc20399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六、 未就业</w:t>
          </w:r>
          <w:r>
            <w:rPr>
              <w:rFonts w:hint="eastAsia" w:asciiTheme="minorEastAsia" w:hAnsiTheme="minorEastAsia" w:eastAsiaTheme="minorEastAsia" w:cstheme="minorEastAsia"/>
              <w:i w:val="0"/>
              <w:iCs w:val="0"/>
              <w:sz w:val="24"/>
              <w:szCs w:val="24"/>
              <w:lang w:val="en-US" w:eastAsia="zh-CN"/>
            </w:rPr>
            <w:t>实名登</w:t>
          </w:r>
          <w:r>
            <w:rPr>
              <w:rFonts w:hint="eastAsia" w:asciiTheme="minorEastAsia" w:hAnsiTheme="minorEastAsia" w:eastAsiaTheme="minorEastAsia" w:cstheme="minorEastAsia"/>
              <w:i w:val="0"/>
              <w:iCs w:val="0"/>
              <w:sz w:val="24"/>
              <w:szCs w:val="24"/>
            </w:rPr>
            <w:t>记</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_Toc20399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53</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6E609F08">
          <w:pPr>
            <w:pStyle w:val="46"/>
            <w:tabs>
              <w:tab w:val="right" w:leader="dot" w:pos="8690"/>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HYPERLINK \l _Toc31543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lang w:val="en-US" w:eastAsia="zh-CN"/>
            </w:rPr>
            <w:t>1. 山东户籍应届高校毕业生</w:t>
          </w:r>
          <w:r>
            <w:rPr>
              <w:rFonts w:hint="eastAsia" w:asciiTheme="minorEastAsia" w:hAnsiTheme="minorEastAsia" w:eastAsiaTheme="minorEastAsia" w:cstheme="minorEastAsia"/>
              <w:i w:val="0"/>
              <w:iCs w:val="0"/>
              <w:sz w:val="24"/>
              <w:szCs w:val="24"/>
            </w:rPr>
            <w:tab/>
          </w:r>
          <w:r>
            <w:rPr>
              <w:rFonts w:hint="eastAsia" w:asciiTheme="minorEastAsia" w:hAnsiTheme="minorEastAsia" w:eastAsiaTheme="minorEastAsia" w:cstheme="minorEastAsia"/>
              <w:i w:val="0"/>
              <w:iCs w:val="0"/>
              <w:sz w:val="24"/>
              <w:szCs w:val="24"/>
            </w:rPr>
            <w:fldChar w:fldCharType="begin"/>
          </w:r>
          <w:r>
            <w:rPr>
              <w:rFonts w:hint="eastAsia" w:asciiTheme="minorEastAsia" w:hAnsiTheme="minorEastAsia" w:eastAsiaTheme="minorEastAsia" w:cstheme="minorEastAsia"/>
              <w:i w:val="0"/>
              <w:iCs w:val="0"/>
              <w:sz w:val="24"/>
              <w:szCs w:val="24"/>
            </w:rPr>
            <w:instrText xml:space="preserve"> PAGEREF _Toc31543 \h </w:instrText>
          </w:r>
          <w:r>
            <w:rPr>
              <w:rFonts w:hint="eastAsia" w:asciiTheme="minorEastAsia" w:hAnsiTheme="minorEastAsia" w:eastAsiaTheme="minorEastAsia" w:cstheme="minorEastAsia"/>
              <w:i w:val="0"/>
              <w:iCs w:val="0"/>
              <w:sz w:val="24"/>
              <w:szCs w:val="24"/>
            </w:rPr>
            <w:fldChar w:fldCharType="separate"/>
          </w:r>
          <w:r>
            <w:rPr>
              <w:rFonts w:hint="eastAsia" w:asciiTheme="minorEastAsia" w:hAnsiTheme="minorEastAsia" w:eastAsiaTheme="minorEastAsia" w:cstheme="minorEastAsia"/>
              <w:i w:val="0"/>
              <w:iCs w:val="0"/>
              <w:sz w:val="24"/>
              <w:szCs w:val="24"/>
            </w:rPr>
            <w:t>53</w:t>
          </w:r>
          <w:r>
            <w:rPr>
              <w:rFonts w:hint="eastAsia" w:asciiTheme="minorEastAsia" w:hAnsiTheme="minorEastAsia" w:eastAsiaTheme="minorEastAsia" w:cstheme="minorEastAsia"/>
              <w:i w:val="0"/>
              <w:iCs w:val="0"/>
              <w:sz w:val="24"/>
              <w:szCs w:val="24"/>
            </w:rPr>
            <w:fldChar w:fldCharType="end"/>
          </w:r>
          <w:r>
            <w:rPr>
              <w:rFonts w:hint="eastAsia" w:asciiTheme="minorEastAsia" w:hAnsiTheme="minorEastAsia" w:eastAsiaTheme="minorEastAsia" w:cstheme="minorEastAsia"/>
              <w:i w:val="0"/>
              <w:iCs w:val="0"/>
              <w:sz w:val="24"/>
              <w:szCs w:val="24"/>
            </w:rPr>
            <w:fldChar w:fldCharType="end"/>
          </w:r>
        </w:p>
        <w:p w14:paraId="4C77E3C8">
          <w:r>
            <w:rPr>
              <w:rFonts w:hint="eastAsia" w:asciiTheme="minorEastAsia" w:hAnsiTheme="minorEastAsia" w:eastAsiaTheme="minorEastAsia" w:cstheme="minorEastAsia"/>
              <w:sz w:val="24"/>
              <w:szCs w:val="24"/>
            </w:rPr>
            <w:fldChar w:fldCharType="end"/>
          </w:r>
        </w:p>
        <w:p w14:paraId="1316E572">
          <w:pPr>
            <w:pStyle w:val="861"/>
            <w:keepNext w:val="0"/>
            <w:keepLines w:val="0"/>
            <w:pageBreakBefore w:val="0"/>
            <w:widowControl w:val="0"/>
            <w:kinsoku/>
            <w:wordWrap/>
            <w:overflowPunct/>
            <w:topLinePunct w:val="0"/>
            <w:autoSpaceDE/>
            <w:autoSpaceDN/>
            <w:bidi w:val="0"/>
            <w:adjustRightInd/>
            <w:snapToGrid/>
            <w:ind w:left="0" w:firstLine="0" w:firstLineChars="0"/>
            <w:textAlignment w:val="auto"/>
          </w:pPr>
        </w:p>
      </w:sdtContent>
    </w:sdt>
    <w:p w14:paraId="706CF77D"/>
    <w:p w14:paraId="475F67CB">
      <w:pPr>
        <w:pStyle w:val="2"/>
        <w:numPr>
          <w:ilvl w:val="0"/>
          <w:numId w:val="42"/>
        </w:numPr>
        <w:bidi w:val="0"/>
        <w:rPr>
          <w:rFonts w:hint="eastAsia"/>
        </w:rPr>
        <w:sectPr>
          <w:pgSz w:w="11906" w:h="16838"/>
          <w:pgMar w:top="1440" w:right="1416" w:bottom="1440" w:left="1800" w:header="851" w:footer="992" w:gutter="0"/>
          <w:pgNumType w:fmt="decimal"/>
          <w:cols w:space="425" w:num="1"/>
          <w:docGrid w:type="lines" w:linePitch="312" w:charSpace="0"/>
        </w:sectPr>
      </w:pPr>
      <w:bookmarkStart w:id="0" w:name="_Toc9658"/>
      <w:bookmarkStart w:id="1" w:name="_Toc101708177"/>
      <w:bookmarkStart w:id="2" w:name="_Toc101707990"/>
      <w:bookmarkStart w:id="3" w:name="_Toc101707742"/>
    </w:p>
    <w:p w14:paraId="50B2D215">
      <w:pPr>
        <w:pStyle w:val="2"/>
        <w:numPr>
          <w:ilvl w:val="0"/>
          <w:numId w:val="42"/>
        </w:numPr>
        <w:bidi w:val="0"/>
        <w:rPr>
          <w:rFonts w:hint="eastAsia"/>
        </w:rPr>
      </w:pPr>
      <w:bookmarkStart w:id="4" w:name="_Toc22815"/>
      <w:bookmarkStart w:id="5" w:name="_Toc8928"/>
      <w:r>
        <w:rPr>
          <w:rFonts w:hint="eastAsia"/>
          <w:lang w:val="en-US" w:eastAsia="zh-CN"/>
        </w:rPr>
        <w:t>注册登录</w:t>
      </w:r>
      <w:bookmarkEnd w:id="4"/>
      <w:bookmarkEnd w:id="5"/>
    </w:p>
    <w:p w14:paraId="248CDA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r>
        <w:rPr>
          <w:rFonts w:hint="eastAsia" w:asciiTheme="minorEastAsia" w:hAnsiTheme="minorEastAsia" w:eastAsiaTheme="minorEastAsia" w:cstheme="minorEastAsia"/>
          <w:sz w:val="24"/>
          <w:szCs w:val="24"/>
          <w:lang w:val="en-US" w:eastAsia="zh-CN"/>
        </w:rPr>
        <w:t>22</w:t>
      </w:r>
      <w:r>
        <w:rPr>
          <w:rFonts w:hint="eastAsia" w:asciiTheme="minorEastAsia" w:hAnsiTheme="minorEastAsia" w:eastAsiaTheme="minorEastAsia" w:cstheme="minorEastAsia"/>
          <w:sz w:val="24"/>
          <w:szCs w:val="24"/>
        </w:rPr>
        <w:t>届及以后毕业生登录山东高校毕业生就业信息网（域名：https://www.sdgxbys.cn），点击登录按钮，进入用户选择界面，选择学生登录。</w:t>
      </w:r>
    </w:p>
    <w:p w14:paraId="7E78C10D">
      <w:pPr>
        <w:spacing w:line="360" w:lineRule="auto"/>
        <w:jc w:val="both"/>
      </w:pPr>
      <w:r>
        <w:drawing>
          <wp:inline distT="0" distB="0" distL="114300" distR="114300">
            <wp:extent cx="5318125" cy="2421890"/>
            <wp:effectExtent l="0" t="0" r="3175" b="381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3"/>
                    <a:stretch>
                      <a:fillRect/>
                    </a:stretch>
                  </pic:blipFill>
                  <pic:spPr>
                    <a:xfrm>
                      <a:off x="0" y="0"/>
                      <a:ext cx="5318125" cy="2421890"/>
                    </a:xfrm>
                    <a:prstGeom prst="rect">
                      <a:avLst/>
                    </a:prstGeom>
                    <a:noFill/>
                    <a:ln>
                      <a:noFill/>
                    </a:ln>
                  </pic:spPr>
                </pic:pic>
              </a:graphicData>
            </a:graphic>
          </wp:inline>
        </w:drawing>
      </w:r>
    </w:p>
    <w:p w14:paraId="4D4D8CC6">
      <w:pPr>
        <w:spacing w:line="360" w:lineRule="auto"/>
        <w:jc w:val="both"/>
      </w:pPr>
      <w:r>
        <w:drawing>
          <wp:inline distT="0" distB="0" distL="114300" distR="114300">
            <wp:extent cx="5516880" cy="2340610"/>
            <wp:effectExtent l="0" t="0" r="7620" b="889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4"/>
                    <a:stretch>
                      <a:fillRect/>
                    </a:stretch>
                  </pic:blipFill>
                  <pic:spPr>
                    <a:xfrm>
                      <a:off x="0" y="0"/>
                      <a:ext cx="5516880" cy="2340610"/>
                    </a:xfrm>
                    <a:prstGeom prst="rect">
                      <a:avLst/>
                    </a:prstGeom>
                    <a:noFill/>
                    <a:ln>
                      <a:noFill/>
                    </a:ln>
                  </pic:spPr>
                </pic:pic>
              </a:graphicData>
            </a:graphic>
          </wp:inline>
        </w:drawing>
      </w:r>
    </w:p>
    <w:p w14:paraId="1C92D833">
      <w:pPr>
        <w:spacing w:line="360" w:lineRule="auto"/>
        <w:jc w:val="both"/>
      </w:pPr>
      <w:r>
        <w:drawing>
          <wp:inline distT="0" distB="0" distL="114300" distR="114300">
            <wp:extent cx="5516880" cy="2184400"/>
            <wp:effectExtent l="0" t="0" r="7620" b="0"/>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15"/>
                    <a:stretch>
                      <a:fillRect/>
                    </a:stretch>
                  </pic:blipFill>
                  <pic:spPr>
                    <a:xfrm>
                      <a:off x="0" y="0"/>
                      <a:ext cx="5516880" cy="2184400"/>
                    </a:xfrm>
                    <a:prstGeom prst="rect">
                      <a:avLst/>
                    </a:prstGeom>
                    <a:noFill/>
                    <a:ln>
                      <a:noFill/>
                    </a:ln>
                  </pic:spPr>
                </pic:pic>
              </a:graphicData>
            </a:graphic>
          </wp:inline>
        </w:drawing>
      </w:r>
    </w:p>
    <w:p w14:paraId="13C16BA5">
      <w:pPr>
        <w:pStyle w:val="3"/>
        <w:keepNext/>
        <w:keepLines/>
        <w:pageBreakBefore w:val="0"/>
        <w:widowControl w:val="0"/>
        <w:numPr>
          <w:ilvl w:val="0"/>
          <w:numId w:val="43"/>
        </w:numPr>
        <w:kinsoku/>
        <w:wordWrap/>
        <w:overflowPunct/>
        <w:topLinePunct w:val="0"/>
        <w:autoSpaceDE/>
        <w:autoSpaceDN/>
        <w:bidi w:val="0"/>
        <w:adjustRightInd/>
        <w:snapToGrid/>
        <w:spacing w:before="0" w:after="0" w:line="360" w:lineRule="auto"/>
        <w:ind w:left="0" w:leftChars="0" w:firstLine="643" w:firstLineChars="200"/>
        <w:textAlignment w:val="auto"/>
      </w:pPr>
      <w:bookmarkStart w:id="6" w:name="_Toc123633862"/>
      <w:bookmarkStart w:id="7" w:name="_Toc527735252"/>
      <w:bookmarkStart w:id="8" w:name="_Toc26633"/>
      <w:bookmarkStart w:id="9" w:name="_Toc4843"/>
      <w:r>
        <w:rPr>
          <w:rFonts w:hint="eastAsia"/>
        </w:rPr>
        <w:t>注册账号</w:t>
      </w:r>
      <w:bookmarkEnd w:id="6"/>
      <w:bookmarkEnd w:id="7"/>
      <w:bookmarkEnd w:id="8"/>
      <w:bookmarkEnd w:id="9"/>
    </w:p>
    <w:p w14:paraId="5869115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sz w:val="24"/>
          <w:szCs w:val="24"/>
        </w:rPr>
      </w:pPr>
      <w:r>
        <w:rPr>
          <w:rFonts w:hint="eastAsia"/>
          <w:sz w:val="24"/>
          <w:szCs w:val="24"/>
        </w:rPr>
        <w:t>功能描述：学生通过山东高校毕业生就业信息网登录/注册入口，进入注册界面，完成信息填写，提交注册信息验证，验证通过注册成功。</w:t>
      </w:r>
    </w:p>
    <w:p w14:paraId="484626D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sz w:val="24"/>
          <w:szCs w:val="24"/>
        </w:rPr>
      </w:pPr>
      <w:r>
        <w:rPr>
          <w:rFonts w:hint="eastAsia"/>
          <w:sz w:val="24"/>
          <w:szCs w:val="24"/>
        </w:rPr>
        <w:t>功能操作：</w:t>
      </w:r>
    </w:p>
    <w:p w14:paraId="498D7854">
      <w:pPr>
        <w:pStyle w:val="4"/>
        <w:keepNext/>
        <w:keepLines/>
        <w:pageBreakBefore w:val="0"/>
        <w:widowControl w:val="0"/>
        <w:numPr>
          <w:ilvl w:val="0"/>
          <w:numId w:val="44"/>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10" w:name="_Toc16679"/>
      <w:bookmarkStart w:id="11" w:name="_Toc17030"/>
      <w:r>
        <w:rPr>
          <w:rFonts w:hint="eastAsia"/>
          <w:sz w:val="32"/>
          <w:szCs w:val="32"/>
        </w:rPr>
        <w:t>填写注册信息</w:t>
      </w:r>
      <w:bookmarkEnd w:id="10"/>
      <w:bookmarkEnd w:id="11"/>
    </w:p>
    <w:p w14:paraId="1322C263">
      <w:pPr>
        <w:keepNext w:val="0"/>
        <w:keepLines w:val="0"/>
        <w:pageBreakBefore w:val="0"/>
        <w:widowControl w:val="0"/>
        <w:numPr>
          <w:ilvl w:val="0"/>
          <w:numId w:val="45"/>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注册信息比对</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省内院校</w:t>
      </w:r>
      <w:r>
        <w:rPr>
          <w:rFonts w:hint="eastAsia" w:asciiTheme="minorEastAsia" w:hAnsiTheme="minorEastAsia" w:eastAsiaTheme="minorEastAsia" w:cstheme="minorEastAsia"/>
          <w:b w:val="0"/>
          <w:bCs w:val="0"/>
          <w:sz w:val="24"/>
          <w:szCs w:val="24"/>
        </w:rPr>
        <w:t>学生注册填写的姓名、身份证号、学历、毕业年度和毕业院校五个关键字段信息与学校生源信息库核对。</w:t>
      </w:r>
    </w:p>
    <w:p w14:paraId="7FF5B35C">
      <w:pPr>
        <w:keepNext w:val="0"/>
        <w:keepLines w:val="0"/>
        <w:pageBreakBefore w:val="0"/>
        <w:widowControl w:val="0"/>
        <w:numPr>
          <w:ilvl w:val="0"/>
          <w:numId w:val="4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手机号码效验：学生注册填写的手机号码要进行格式和准确性校验。一个学生</w:t>
      </w:r>
      <w:r>
        <w:rPr>
          <w:rFonts w:hint="eastAsia" w:asciiTheme="minorEastAsia" w:hAnsiTheme="minorEastAsia" w:eastAsiaTheme="minorEastAsia" w:cstheme="minorEastAsia"/>
          <w:b w:val="0"/>
          <w:bCs w:val="0"/>
          <w:sz w:val="24"/>
          <w:szCs w:val="24"/>
          <w:lang w:val="en-US" w:eastAsia="zh-CN"/>
        </w:rPr>
        <w:t>同一学历</w:t>
      </w:r>
      <w:r>
        <w:rPr>
          <w:rFonts w:hint="eastAsia" w:asciiTheme="minorEastAsia" w:hAnsiTheme="minorEastAsia" w:eastAsiaTheme="minorEastAsia" w:cstheme="minorEastAsia"/>
          <w:b w:val="0"/>
          <w:bCs w:val="0"/>
          <w:sz w:val="24"/>
          <w:szCs w:val="24"/>
        </w:rPr>
        <w:t>只能注册一个手机号码</w:t>
      </w:r>
      <w:r>
        <w:rPr>
          <w:rFonts w:hint="eastAsia" w:asciiTheme="minorEastAsia" w:hAnsiTheme="minorEastAsia" w:eastAsiaTheme="minorEastAsia" w:cstheme="minorEastAsia"/>
          <w:b w:val="0"/>
          <w:bCs w:val="0"/>
          <w:sz w:val="24"/>
          <w:szCs w:val="24"/>
          <w:lang w:eastAsia="zh-CN"/>
        </w:rPr>
        <w:t>。</w:t>
      </w:r>
      <w:r>
        <w:drawing>
          <wp:inline distT="0" distB="0" distL="114300" distR="114300">
            <wp:extent cx="5717540" cy="4408805"/>
            <wp:effectExtent l="0" t="0" r="10160" b="1079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6"/>
                    <a:stretch>
                      <a:fillRect/>
                    </a:stretch>
                  </pic:blipFill>
                  <pic:spPr>
                    <a:xfrm>
                      <a:off x="0" y="0"/>
                      <a:ext cx="5717540" cy="4408805"/>
                    </a:xfrm>
                    <a:prstGeom prst="rect">
                      <a:avLst/>
                    </a:prstGeom>
                    <a:noFill/>
                    <a:ln>
                      <a:noFill/>
                    </a:ln>
                  </pic:spPr>
                </pic:pic>
              </a:graphicData>
            </a:graphic>
          </wp:inline>
        </w:drawing>
      </w:r>
    </w:p>
    <w:p w14:paraId="7F10D536">
      <w:pPr>
        <w:pStyle w:val="4"/>
        <w:keepNext/>
        <w:keepLines/>
        <w:pageBreakBefore w:val="0"/>
        <w:widowControl w:val="0"/>
        <w:numPr>
          <w:ilvl w:val="0"/>
          <w:numId w:val="44"/>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12" w:name="_Toc31914"/>
      <w:bookmarkStart w:id="13" w:name="_Toc25394"/>
      <w:r>
        <w:rPr>
          <w:rFonts w:hint="eastAsia"/>
          <w:sz w:val="32"/>
          <w:szCs w:val="32"/>
        </w:rPr>
        <w:t>比对效验结果</w:t>
      </w:r>
      <w:bookmarkEnd w:id="12"/>
      <w:bookmarkEnd w:id="13"/>
    </w:p>
    <w:p w14:paraId="0DFB5ED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sz w:val="24"/>
          <w:szCs w:val="24"/>
        </w:rPr>
      </w:pPr>
      <w:r>
        <w:rPr>
          <w:rFonts w:hint="eastAsia"/>
          <w:sz w:val="24"/>
          <w:szCs w:val="24"/>
          <w:lang w:val="en-US" w:eastAsia="zh-CN"/>
        </w:rPr>
        <w:t>省内院校学生</w:t>
      </w:r>
      <w:r>
        <w:rPr>
          <w:rFonts w:hint="eastAsia"/>
          <w:sz w:val="24"/>
          <w:szCs w:val="24"/>
        </w:rPr>
        <w:t>信息提交后等待信息比对结果，</w:t>
      </w:r>
      <w:r>
        <w:rPr>
          <w:rFonts w:hint="eastAsia"/>
          <w:sz w:val="24"/>
          <w:szCs w:val="24"/>
          <w:lang w:val="en-US" w:eastAsia="zh-CN"/>
        </w:rPr>
        <w:t>如果</w:t>
      </w:r>
      <w:r>
        <w:rPr>
          <w:rFonts w:hint="eastAsia"/>
          <w:sz w:val="24"/>
          <w:szCs w:val="24"/>
        </w:rPr>
        <w:t>验证通过激活登录账号，可登录系统</w:t>
      </w:r>
      <w:r>
        <w:rPr>
          <w:rFonts w:hint="eastAsia"/>
          <w:sz w:val="24"/>
          <w:szCs w:val="24"/>
          <w:lang w:eastAsia="zh-CN"/>
        </w:rPr>
        <w:t>；</w:t>
      </w:r>
      <w:r>
        <w:rPr>
          <w:rFonts w:hint="eastAsia"/>
          <w:sz w:val="24"/>
          <w:szCs w:val="24"/>
          <w:lang w:val="en-US" w:eastAsia="zh-CN"/>
        </w:rPr>
        <w:t>如果</w:t>
      </w:r>
      <w:r>
        <w:rPr>
          <w:rFonts w:hint="eastAsia"/>
          <w:sz w:val="24"/>
          <w:szCs w:val="24"/>
        </w:rPr>
        <w:t>验证不通过，则联系毕业学校核实生源数据信息。</w:t>
      </w:r>
    </w:p>
    <w:p w14:paraId="751EC2B1">
      <w:pPr>
        <w:pStyle w:val="3"/>
        <w:keepNext/>
        <w:keepLines/>
        <w:pageBreakBefore w:val="0"/>
        <w:widowControl w:val="0"/>
        <w:numPr>
          <w:ilvl w:val="0"/>
          <w:numId w:val="43"/>
        </w:numPr>
        <w:kinsoku/>
        <w:wordWrap/>
        <w:overflowPunct/>
        <w:topLinePunct w:val="0"/>
        <w:autoSpaceDE/>
        <w:autoSpaceDN/>
        <w:bidi w:val="0"/>
        <w:adjustRightInd/>
        <w:snapToGrid/>
        <w:spacing w:before="0" w:after="0" w:line="360" w:lineRule="auto"/>
        <w:ind w:left="0" w:leftChars="0" w:firstLine="643" w:firstLineChars="200"/>
        <w:textAlignment w:val="auto"/>
        <w:rPr>
          <w:rFonts w:hint="eastAsia"/>
        </w:rPr>
      </w:pPr>
      <w:bookmarkStart w:id="14" w:name="_Toc123633863"/>
      <w:bookmarkStart w:id="15" w:name="_Toc527735253"/>
      <w:bookmarkStart w:id="16" w:name="_Toc11320"/>
      <w:bookmarkStart w:id="17" w:name="_Toc9898"/>
      <w:r>
        <w:rPr>
          <w:rFonts w:hint="eastAsia"/>
        </w:rPr>
        <w:t>登录系统</w:t>
      </w:r>
      <w:bookmarkEnd w:id="14"/>
      <w:bookmarkEnd w:id="15"/>
      <w:bookmarkEnd w:id="16"/>
      <w:bookmarkEnd w:id="17"/>
    </w:p>
    <w:p w14:paraId="2D165CD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lang w:val="en-US" w:eastAsia="zh-CN"/>
        </w:rPr>
      </w:pPr>
      <w:r>
        <w:rPr>
          <w:rFonts w:hint="eastAsia"/>
          <w:lang w:val="en-US" w:eastAsia="zh-CN"/>
        </w:rPr>
        <w:t>毕业生激活账户登录系统后，尚未通过山东高校毕业生就业信息网身份认证之前，可登录系统进入就业市场求职找工作，但是不能签订就业协议和办理就业手续。</w:t>
      </w:r>
    </w:p>
    <w:p w14:paraId="2AC79881">
      <w:pPr>
        <w:pStyle w:val="4"/>
        <w:keepNext/>
        <w:keepLines/>
        <w:pageBreakBefore w:val="0"/>
        <w:widowControl w:val="0"/>
        <w:numPr>
          <w:ilvl w:val="0"/>
          <w:numId w:val="46"/>
        </w:numPr>
        <w:kinsoku/>
        <w:wordWrap/>
        <w:overflowPunct/>
        <w:topLinePunct w:val="0"/>
        <w:autoSpaceDE/>
        <w:autoSpaceDN/>
        <w:bidi w:val="0"/>
        <w:adjustRightInd/>
        <w:snapToGrid/>
        <w:spacing w:line="360" w:lineRule="auto"/>
        <w:ind w:left="0" w:leftChars="0" w:firstLine="643" w:firstLineChars="200"/>
        <w:textAlignment w:val="auto"/>
        <w:rPr>
          <w:rFonts w:hint="eastAsia"/>
        </w:rPr>
      </w:pPr>
      <w:bookmarkStart w:id="18" w:name="_Toc3385"/>
      <w:bookmarkStart w:id="19" w:name="_Toc101708029"/>
      <w:bookmarkStart w:id="20" w:name="_Toc101708216"/>
      <w:bookmarkStart w:id="21" w:name="_Toc23406"/>
      <w:bookmarkStart w:id="22" w:name="_Toc101707781"/>
      <w:bookmarkStart w:id="23" w:name="_Toc4923"/>
      <w:bookmarkStart w:id="24" w:name="_Toc4095"/>
      <w:r>
        <w:rPr>
          <w:rFonts w:hint="eastAsia"/>
          <w:sz w:val="32"/>
          <w:szCs w:val="32"/>
          <w:lang w:val="en-US" w:eastAsia="zh-CN"/>
        </w:rPr>
        <w:t>帐号密码登录</w:t>
      </w:r>
      <w:bookmarkEnd w:id="18"/>
      <w:bookmarkEnd w:id="19"/>
      <w:bookmarkEnd w:id="20"/>
      <w:bookmarkEnd w:id="21"/>
      <w:bookmarkEnd w:id="22"/>
      <w:bookmarkEnd w:id="23"/>
      <w:bookmarkEnd w:id="24"/>
    </w:p>
    <w:p w14:paraId="7670E47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lang w:val="en-US" w:eastAsia="zh-CN"/>
        </w:rPr>
      </w:pPr>
      <w:r>
        <w:rPr>
          <w:rFonts w:hint="eastAsia"/>
          <w:lang w:val="en-US" w:eastAsia="zh-CN"/>
        </w:rPr>
        <w:t>学生登录时输入毕业年度、身份证号或注册手机号、密码、验证码点击登录即登录成功。</w:t>
      </w:r>
    </w:p>
    <w:p w14:paraId="48DB99C3">
      <w:pPr>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sz w:val="24"/>
          <w:szCs w:val="24"/>
        </w:rPr>
      </w:pPr>
      <w:r>
        <w:drawing>
          <wp:inline distT="0" distB="0" distL="0" distR="0">
            <wp:extent cx="2433955" cy="2621280"/>
            <wp:effectExtent l="0" t="0" r="4445"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7"/>
                    <a:stretch>
                      <a:fillRect/>
                    </a:stretch>
                  </pic:blipFill>
                  <pic:spPr>
                    <a:xfrm>
                      <a:off x="0" y="0"/>
                      <a:ext cx="2434257" cy="2621507"/>
                    </a:xfrm>
                    <a:prstGeom prst="rect">
                      <a:avLst/>
                    </a:prstGeom>
                  </pic:spPr>
                </pic:pic>
              </a:graphicData>
            </a:graphic>
          </wp:inline>
        </w:drawing>
      </w:r>
    </w:p>
    <w:p w14:paraId="2D24EE88">
      <w:pPr>
        <w:pStyle w:val="4"/>
        <w:keepNext/>
        <w:keepLines/>
        <w:pageBreakBefore w:val="0"/>
        <w:widowControl w:val="0"/>
        <w:numPr>
          <w:ilvl w:val="0"/>
          <w:numId w:val="46"/>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25" w:name="_Toc101707780"/>
      <w:bookmarkStart w:id="26" w:name="_Toc30031"/>
      <w:bookmarkStart w:id="27" w:name="_Toc101708215"/>
      <w:bookmarkStart w:id="28" w:name="_Toc101708028"/>
      <w:bookmarkStart w:id="29" w:name="_Toc26970"/>
      <w:bookmarkStart w:id="30" w:name="_Toc13475"/>
      <w:r>
        <w:rPr>
          <w:rFonts w:hint="eastAsia"/>
          <w:sz w:val="32"/>
          <w:szCs w:val="32"/>
        </w:rPr>
        <w:t>微信扫码登录</w:t>
      </w:r>
      <w:bookmarkEnd w:id="25"/>
      <w:bookmarkEnd w:id="26"/>
      <w:bookmarkEnd w:id="27"/>
      <w:bookmarkEnd w:id="28"/>
      <w:bookmarkEnd w:id="29"/>
      <w:bookmarkEnd w:id="30"/>
    </w:p>
    <w:p w14:paraId="4B101D3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lang w:val="en-US" w:eastAsia="zh-CN"/>
        </w:rPr>
      </w:pPr>
      <w:r>
        <w:rPr>
          <w:rFonts w:hint="eastAsia"/>
          <w:lang w:val="en-US" w:eastAsia="zh-CN"/>
        </w:rPr>
        <w:t>学生可通过微信扫描二维码的方式登录。</w:t>
      </w:r>
    </w:p>
    <w:p w14:paraId="6895334E">
      <w:pPr>
        <w:ind w:firstLine="480" w:firstLineChars="200"/>
        <w:rPr>
          <w:rFonts w:hint="eastAsia" w:asciiTheme="minorEastAsia" w:hAnsiTheme="minorEastAsia" w:eastAsiaTheme="minorEastAsia"/>
          <w:szCs w:val="24"/>
        </w:rPr>
      </w:pPr>
    </w:p>
    <w:p w14:paraId="548CF348">
      <w:pPr>
        <w:ind w:firstLine="480" w:firstLineChars="200"/>
        <w:rPr>
          <w:rFonts w:hint="eastAsia" w:asciiTheme="minorEastAsia" w:hAnsiTheme="minorEastAsia" w:eastAsiaTheme="minorEastAsia"/>
          <w:szCs w:val="24"/>
        </w:rPr>
      </w:pPr>
      <w:r>
        <w:rPr>
          <w:rFonts w:asciiTheme="minorEastAsia" w:hAnsiTheme="minorEastAsia" w:eastAsiaTheme="minorEastAsia"/>
        </w:rPr>
        <w:drawing>
          <wp:inline distT="0" distB="0" distL="114300" distR="114300">
            <wp:extent cx="2011045" cy="2269490"/>
            <wp:effectExtent l="0" t="0" r="8255" b="381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18"/>
                    <a:stretch>
                      <a:fillRect/>
                    </a:stretch>
                  </pic:blipFill>
                  <pic:spPr>
                    <a:xfrm>
                      <a:off x="0" y="0"/>
                      <a:ext cx="2011045" cy="2269490"/>
                    </a:xfrm>
                    <a:prstGeom prst="rect">
                      <a:avLst/>
                    </a:prstGeom>
                    <a:noFill/>
                    <a:ln>
                      <a:noFill/>
                    </a:ln>
                  </pic:spPr>
                </pic:pic>
              </a:graphicData>
            </a:graphic>
          </wp:inline>
        </w:drawing>
      </w:r>
    </w:p>
    <w:p w14:paraId="7744BC84">
      <w:pPr>
        <w:ind w:firstLine="480" w:firstLineChars="200"/>
        <w:rPr>
          <w:rFonts w:hint="eastAsia" w:asciiTheme="minorEastAsia" w:hAnsiTheme="minorEastAsia" w:eastAsiaTheme="minorEastAsia"/>
          <w:szCs w:val="24"/>
        </w:rPr>
      </w:pPr>
    </w:p>
    <w:p w14:paraId="1CEB154A">
      <w:pPr>
        <w:widowControl/>
        <w:spacing w:line="240" w:lineRule="auto"/>
        <w:jc w:val="left"/>
        <w:rPr>
          <w:rFonts w:hint="eastAsia"/>
          <w:sz w:val="24"/>
          <w:szCs w:val="24"/>
        </w:rPr>
      </w:pPr>
      <w:r>
        <w:rPr>
          <w:rFonts w:hint="eastAsia" w:asciiTheme="minorEastAsia" w:hAnsiTheme="minorEastAsia" w:eastAsiaTheme="minorEastAsia"/>
          <w:b/>
          <w:bCs/>
          <w:kern w:val="44"/>
          <w:szCs w:val="24"/>
        </w:rPr>
        <w:drawing>
          <wp:inline distT="0" distB="0" distL="114300" distR="114300">
            <wp:extent cx="5509895" cy="2551430"/>
            <wp:effectExtent l="0" t="0" r="1905" b="1270"/>
            <wp:docPr id="25" name="图片 25" descr="IK2{%5]JMFD8ZJ`$%EQP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IK2{%5]JMFD8ZJ`$%EQP953"/>
                    <pic:cNvPicPr>
                      <a:picLocks noChangeAspect="1"/>
                    </pic:cNvPicPr>
                  </pic:nvPicPr>
                  <pic:blipFill>
                    <a:blip r:embed="rId19"/>
                    <a:stretch>
                      <a:fillRect/>
                    </a:stretch>
                  </pic:blipFill>
                  <pic:spPr>
                    <a:xfrm>
                      <a:off x="0" y="0"/>
                      <a:ext cx="5509895" cy="2551430"/>
                    </a:xfrm>
                    <a:prstGeom prst="rect">
                      <a:avLst/>
                    </a:prstGeom>
                  </pic:spPr>
                </pic:pic>
              </a:graphicData>
            </a:graphic>
          </wp:inline>
        </w:drawing>
      </w:r>
    </w:p>
    <w:p w14:paraId="6B7A4E2B">
      <w:pPr>
        <w:pStyle w:val="3"/>
        <w:keepNext/>
        <w:keepLines/>
        <w:pageBreakBefore w:val="0"/>
        <w:widowControl w:val="0"/>
        <w:numPr>
          <w:ilvl w:val="0"/>
          <w:numId w:val="43"/>
        </w:numPr>
        <w:kinsoku/>
        <w:wordWrap/>
        <w:overflowPunct/>
        <w:topLinePunct w:val="0"/>
        <w:autoSpaceDE/>
        <w:autoSpaceDN/>
        <w:bidi w:val="0"/>
        <w:adjustRightInd/>
        <w:snapToGrid/>
        <w:spacing w:before="0" w:after="0" w:line="360" w:lineRule="auto"/>
        <w:ind w:left="0" w:leftChars="0" w:firstLine="643" w:firstLineChars="200"/>
        <w:textAlignment w:val="auto"/>
        <w:rPr>
          <w:rFonts w:hint="eastAsia"/>
        </w:rPr>
      </w:pPr>
      <w:bookmarkStart w:id="31" w:name="_Toc123633864"/>
      <w:bookmarkStart w:id="32" w:name="_Toc527735254"/>
      <w:bookmarkStart w:id="33" w:name="_Toc16629"/>
      <w:bookmarkStart w:id="34" w:name="_Toc21276"/>
      <w:r>
        <w:rPr>
          <w:rFonts w:hint="eastAsia"/>
        </w:rPr>
        <w:t>身份认证</w:t>
      </w:r>
      <w:bookmarkEnd w:id="31"/>
      <w:bookmarkEnd w:id="32"/>
      <w:bookmarkEnd w:id="33"/>
      <w:bookmarkEnd w:id="34"/>
    </w:p>
    <w:p w14:paraId="2D83EA05">
      <w:pPr>
        <w:pageBreakBefore w:val="0"/>
        <w:widowControl w:val="0"/>
        <w:kinsoku/>
        <w:wordWrap/>
        <w:overflowPunct/>
        <w:topLinePunct w:val="0"/>
        <w:autoSpaceDE/>
        <w:autoSpaceDN/>
        <w:bidi w:val="0"/>
        <w:adjustRightInd/>
        <w:snapToGrid/>
        <w:spacing w:line="360" w:lineRule="auto"/>
        <w:ind w:left="0" w:firstLine="480" w:firstLineChars="200"/>
        <w:textAlignment w:val="auto"/>
        <w:rPr>
          <w:sz w:val="24"/>
          <w:szCs w:val="24"/>
        </w:rPr>
      </w:pPr>
      <w:r>
        <w:rPr>
          <w:rFonts w:hint="eastAsia"/>
          <w:sz w:val="24"/>
          <w:szCs w:val="24"/>
        </w:rPr>
        <w:t>功能描述：省外院校毕业生首次登录时，系统弹出毕业生身份认证界面，提醒学生先完成身份认证。</w:t>
      </w:r>
    </w:p>
    <w:p w14:paraId="547C036A">
      <w:pPr>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eastAsia="宋体"/>
          <w:sz w:val="24"/>
          <w:szCs w:val="24"/>
          <w:lang w:eastAsia="zh-CN"/>
        </w:rPr>
      </w:pPr>
      <w:r>
        <w:rPr>
          <w:rFonts w:hint="eastAsia"/>
          <w:sz w:val="24"/>
          <w:szCs w:val="24"/>
        </w:rPr>
        <w:t>功能操作：省外院校毕业生注册信息提交</w:t>
      </w:r>
      <w:r>
        <w:rPr>
          <w:rFonts w:hint="eastAsia"/>
          <w:sz w:val="24"/>
          <w:szCs w:val="24"/>
          <w:lang w:val="en-US" w:eastAsia="zh-CN"/>
        </w:rPr>
        <w:t>至</w:t>
      </w:r>
      <w:r>
        <w:rPr>
          <w:rFonts w:hint="eastAsia"/>
          <w:sz w:val="24"/>
          <w:szCs w:val="24"/>
        </w:rPr>
        <w:t>户籍地或求职地</w:t>
      </w:r>
      <w:r>
        <w:rPr>
          <w:rFonts w:hint="eastAsia"/>
          <w:sz w:val="24"/>
          <w:szCs w:val="24"/>
          <w:lang w:val="en-US" w:eastAsia="zh-CN"/>
        </w:rPr>
        <w:t>区县</w:t>
      </w:r>
      <w:r>
        <w:rPr>
          <w:rFonts w:hint="eastAsia"/>
          <w:sz w:val="24"/>
          <w:szCs w:val="24"/>
        </w:rPr>
        <w:t>人社部门人工审核。审核通过完成身份认证</w:t>
      </w:r>
      <w:r>
        <w:rPr>
          <w:rFonts w:hint="eastAsia"/>
          <w:sz w:val="24"/>
          <w:szCs w:val="24"/>
          <w:lang w:val="en-US" w:eastAsia="zh-CN"/>
        </w:rPr>
        <w:t>即可登录</w:t>
      </w:r>
      <w:r>
        <w:rPr>
          <w:rFonts w:hint="eastAsia"/>
          <w:sz w:val="24"/>
          <w:szCs w:val="24"/>
          <w:lang w:eastAsia="zh-CN"/>
        </w:rPr>
        <w:t>；</w:t>
      </w:r>
      <w:r>
        <w:rPr>
          <w:rFonts w:hint="eastAsia"/>
          <w:sz w:val="24"/>
          <w:szCs w:val="24"/>
        </w:rPr>
        <w:t>审核未通过</w:t>
      </w:r>
      <w:r>
        <w:rPr>
          <w:rFonts w:hint="eastAsia"/>
          <w:sz w:val="24"/>
          <w:szCs w:val="24"/>
          <w:lang w:val="en-US" w:eastAsia="zh-CN"/>
        </w:rPr>
        <w:t>则需要按照人社部门反馈原因修改信息</w:t>
      </w:r>
      <w:r>
        <w:rPr>
          <w:rFonts w:hint="eastAsia"/>
          <w:sz w:val="24"/>
          <w:szCs w:val="24"/>
          <w:lang w:eastAsia="zh-CN"/>
        </w:rPr>
        <w:t>。</w:t>
      </w:r>
    </w:p>
    <w:p w14:paraId="5618B06E">
      <w:pPr>
        <w:pageBreakBefore w:val="0"/>
        <w:widowControl w:val="0"/>
        <w:kinsoku/>
        <w:wordWrap/>
        <w:overflowPunct/>
        <w:topLinePunct w:val="0"/>
        <w:autoSpaceDE/>
        <w:autoSpaceDN/>
        <w:bidi w:val="0"/>
        <w:adjustRightInd/>
        <w:snapToGrid/>
        <w:spacing w:line="360" w:lineRule="auto"/>
        <w:textAlignment w:val="auto"/>
        <w:rPr>
          <w:sz w:val="24"/>
          <w:szCs w:val="24"/>
        </w:rPr>
      </w:pPr>
      <w:r>
        <w:drawing>
          <wp:inline distT="0" distB="0" distL="114300" distR="114300">
            <wp:extent cx="5515610" cy="4604385"/>
            <wp:effectExtent l="0" t="0" r="8890" b="5715"/>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20"/>
                    <a:stretch>
                      <a:fillRect/>
                    </a:stretch>
                  </pic:blipFill>
                  <pic:spPr>
                    <a:xfrm>
                      <a:off x="0" y="0"/>
                      <a:ext cx="5515610" cy="4604385"/>
                    </a:xfrm>
                    <a:prstGeom prst="rect">
                      <a:avLst/>
                    </a:prstGeom>
                    <a:noFill/>
                    <a:ln>
                      <a:noFill/>
                    </a:ln>
                  </pic:spPr>
                </pic:pic>
              </a:graphicData>
            </a:graphic>
          </wp:inline>
        </w:drawing>
      </w:r>
    </w:p>
    <w:p w14:paraId="011FC047">
      <w:pPr>
        <w:pStyle w:val="3"/>
        <w:keepNext/>
        <w:keepLines/>
        <w:pageBreakBefore w:val="0"/>
        <w:widowControl w:val="0"/>
        <w:numPr>
          <w:ilvl w:val="0"/>
          <w:numId w:val="43"/>
        </w:numPr>
        <w:kinsoku/>
        <w:wordWrap/>
        <w:overflowPunct/>
        <w:topLinePunct w:val="0"/>
        <w:autoSpaceDE/>
        <w:autoSpaceDN/>
        <w:bidi w:val="0"/>
        <w:adjustRightInd/>
        <w:snapToGrid/>
        <w:spacing w:before="0" w:after="0" w:line="360" w:lineRule="auto"/>
        <w:ind w:left="0" w:leftChars="0" w:firstLine="643" w:firstLineChars="200"/>
        <w:textAlignment w:val="auto"/>
        <w:rPr>
          <w:rFonts w:hint="eastAsia"/>
        </w:rPr>
      </w:pPr>
      <w:bookmarkStart w:id="35" w:name="_Toc123633865"/>
      <w:bookmarkStart w:id="36" w:name="_Toc527735255"/>
      <w:bookmarkStart w:id="37" w:name="_Toc31213"/>
      <w:bookmarkStart w:id="38" w:name="_Toc9112"/>
      <w:r>
        <w:rPr>
          <w:rFonts w:hint="eastAsia"/>
        </w:rPr>
        <w:t>忘记密码</w:t>
      </w:r>
      <w:bookmarkEnd w:id="35"/>
      <w:bookmarkEnd w:id="36"/>
      <w:bookmarkEnd w:id="37"/>
      <w:bookmarkEnd w:id="38"/>
    </w:p>
    <w:p w14:paraId="0B785C82">
      <w:pPr>
        <w:pageBreakBefore w:val="0"/>
        <w:widowControl w:val="0"/>
        <w:kinsoku/>
        <w:wordWrap/>
        <w:overflowPunct/>
        <w:topLinePunct w:val="0"/>
        <w:autoSpaceDE/>
        <w:autoSpaceDN/>
        <w:bidi w:val="0"/>
        <w:adjustRightInd/>
        <w:snapToGrid/>
        <w:spacing w:line="360" w:lineRule="auto"/>
        <w:ind w:left="0" w:firstLine="480" w:firstLineChars="200"/>
        <w:textAlignment w:val="auto"/>
        <w:rPr>
          <w:sz w:val="24"/>
          <w:szCs w:val="24"/>
        </w:rPr>
      </w:pPr>
      <w:r>
        <w:rPr>
          <w:rFonts w:hint="eastAsia"/>
          <w:sz w:val="24"/>
          <w:szCs w:val="24"/>
        </w:rPr>
        <w:t>功能描述：毕业生忘记密码通过两种方式找回。一种是账号验证，一种是联系管理员。</w:t>
      </w:r>
    </w:p>
    <w:p w14:paraId="6B6B51FA">
      <w:pPr>
        <w:pageBreakBefore w:val="0"/>
        <w:widowControl w:val="0"/>
        <w:kinsoku/>
        <w:wordWrap/>
        <w:overflowPunct/>
        <w:topLinePunct w:val="0"/>
        <w:autoSpaceDE/>
        <w:autoSpaceDN/>
        <w:bidi w:val="0"/>
        <w:adjustRightInd/>
        <w:snapToGrid/>
        <w:spacing w:line="360" w:lineRule="auto"/>
        <w:ind w:left="0" w:firstLine="480" w:firstLineChars="200"/>
        <w:textAlignment w:val="auto"/>
        <w:rPr>
          <w:sz w:val="24"/>
          <w:szCs w:val="24"/>
        </w:rPr>
      </w:pPr>
      <w:r>
        <w:rPr>
          <w:rFonts w:hint="eastAsia"/>
          <w:sz w:val="24"/>
          <w:szCs w:val="24"/>
        </w:rPr>
        <w:t>功能操作：</w:t>
      </w:r>
    </w:p>
    <w:p w14:paraId="60E961F0">
      <w:pPr>
        <w:pStyle w:val="4"/>
        <w:keepNext/>
        <w:keepLines/>
        <w:pageBreakBefore w:val="0"/>
        <w:widowControl w:val="0"/>
        <w:numPr>
          <w:ilvl w:val="0"/>
          <w:numId w:val="47"/>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39" w:name="_Toc26266"/>
      <w:bookmarkStart w:id="40" w:name="_Toc5341"/>
      <w:r>
        <w:rPr>
          <w:rFonts w:hint="eastAsia"/>
          <w:sz w:val="32"/>
          <w:szCs w:val="32"/>
        </w:rPr>
        <w:t>账号验证方式</w:t>
      </w:r>
      <w:bookmarkEnd w:id="39"/>
      <w:bookmarkEnd w:id="40"/>
    </w:p>
    <w:p w14:paraId="231F5851">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513070" cy="2651125"/>
            <wp:effectExtent l="0" t="0" r="11430" b="3175"/>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1"/>
                    </pic:cNvPicPr>
                  </pic:nvPicPr>
                  <pic:blipFill>
                    <a:blip r:embed="rId21"/>
                    <a:stretch>
                      <a:fillRect/>
                    </a:stretch>
                  </pic:blipFill>
                  <pic:spPr>
                    <a:xfrm>
                      <a:off x="0" y="0"/>
                      <a:ext cx="5513070" cy="2651125"/>
                    </a:xfrm>
                    <a:prstGeom prst="rect">
                      <a:avLst/>
                    </a:prstGeom>
                    <a:noFill/>
                    <a:ln>
                      <a:noFill/>
                    </a:ln>
                  </pic:spPr>
                </pic:pic>
              </a:graphicData>
            </a:graphic>
          </wp:inline>
        </w:drawing>
      </w:r>
    </w:p>
    <w:p w14:paraId="6A28875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sz w:val="24"/>
          <w:szCs w:val="24"/>
        </w:rPr>
      </w:pPr>
      <w:r>
        <w:rPr>
          <w:rFonts w:hint="eastAsia"/>
          <w:sz w:val="24"/>
          <w:szCs w:val="24"/>
        </w:rPr>
        <w:t>第一步：确认账号。通过</w:t>
      </w:r>
      <w:r>
        <w:rPr>
          <w:rFonts w:hint="eastAsia"/>
          <w:sz w:val="24"/>
          <w:szCs w:val="24"/>
          <w:lang w:val="en-US" w:eastAsia="zh-CN"/>
        </w:rPr>
        <w:t>毕业年度</w:t>
      </w:r>
      <w:r>
        <w:rPr>
          <w:rFonts w:hint="eastAsia"/>
          <w:sz w:val="24"/>
          <w:szCs w:val="24"/>
        </w:rPr>
        <w:t>、</w:t>
      </w:r>
      <w:r>
        <w:rPr>
          <w:rFonts w:hint="eastAsia"/>
          <w:sz w:val="24"/>
          <w:szCs w:val="24"/>
          <w:lang w:val="en-US" w:eastAsia="zh-CN"/>
        </w:rPr>
        <w:t>姓名、</w:t>
      </w:r>
      <w:r>
        <w:rPr>
          <w:rFonts w:hint="eastAsia"/>
          <w:sz w:val="24"/>
          <w:szCs w:val="24"/>
        </w:rPr>
        <w:t>身份证号和手机号验证账户，验证通过进入下一步。</w:t>
      </w:r>
    </w:p>
    <w:p w14:paraId="0E6784B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sz w:val="24"/>
          <w:szCs w:val="24"/>
        </w:rPr>
      </w:pPr>
      <w:r>
        <w:rPr>
          <w:rFonts w:hint="eastAsia"/>
          <w:sz w:val="24"/>
          <w:szCs w:val="24"/>
        </w:rPr>
        <w:t>第二步：重置密码。设置新密码，完成操作。</w:t>
      </w:r>
    </w:p>
    <w:p w14:paraId="2370AFC1">
      <w:pPr>
        <w:pStyle w:val="4"/>
        <w:keepNext/>
        <w:keepLines/>
        <w:pageBreakBefore w:val="0"/>
        <w:widowControl w:val="0"/>
        <w:numPr>
          <w:ilvl w:val="0"/>
          <w:numId w:val="47"/>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41" w:name="_Toc5379"/>
      <w:bookmarkStart w:id="42" w:name="_Toc9612"/>
      <w:r>
        <w:rPr>
          <w:rFonts w:hint="eastAsia"/>
          <w:sz w:val="32"/>
          <w:szCs w:val="32"/>
        </w:rPr>
        <w:t>邮箱验证</w:t>
      </w:r>
      <w:r>
        <w:rPr>
          <w:rFonts w:hint="eastAsia"/>
          <w:sz w:val="32"/>
          <w:szCs w:val="32"/>
          <w:lang w:val="en-US" w:eastAsia="zh-CN"/>
        </w:rPr>
        <w:t>方式</w:t>
      </w:r>
      <w:bookmarkEnd w:id="41"/>
      <w:bookmarkEnd w:id="42"/>
    </w:p>
    <w:p w14:paraId="041F8543">
      <w:pPr>
        <w:pStyle w:val="74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drawing>
          <wp:inline distT="0" distB="0" distL="114300" distR="114300">
            <wp:extent cx="5513070" cy="2642235"/>
            <wp:effectExtent l="0" t="0" r="11430" b="12065"/>
            <wp:docPr id="3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
                    <pic:cNvPicPr>
                      <a:picLocks noChangeAspect="1"/>
                    </pic:cNvPicPr>
                  </pic:nvPicPr>
                  <pic:blipFill>
                    <a:blip r:embed="rId22"/>
                    <a:stretch>
                      <a:fillRect/>
                    </a:stretch>
                  </pic:blipFill>
                  <pic:spPr>
                    <a:xfrm>
                      <a:off x="0" y="0"/>
                      <a:ext cx="5513070" cy="2642235"/>
                    </a:xfrm>
                    <a:prstGeom prst="rect">
                      <a:avLst/>
                    </a:prstGeom>
                    <a:noFill/>
                    <a:ln>
                      <a:noFill/>
                    </a:ln>
                  </pic:spPr>
                </pic:pic>
              </a:graphicData>
            </a:graphic>
          </wp:inline>
        </w:drawing>
      </w:r>
    </w:p>
    <w:p w14:paraId="5A89D8C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sz w:val="24"/>
          <w:szCs w:val="24"/>
        </w:rPr>
      </w:pPr>
      <w:r>
        <w:rPr>
          <w:rFonts w:hint="eastAsia"/>
          <w:sz w:val="24"/>
          <w:szCs w:val="24"/>
        </w:rPr>
        <w:t>第一步：确认账号。通过</w:t>
      </w:r>
      <w:r>
        <w:rPr>
          <w:rFonts w:hint="eastAsia"/>
          <w:sz w:val="24"/>
          <w:szCs w:val="24"/>
          <w:lang w:val="en-US" w:eastAsia="zh-CN"/>
        </w:rPr>
        <w:t>毕业年度</w:t>
      </w:r>
      <w:r>
        <w:rPr>
          <w:rFonts w:hint="eastAsia"/>
          <w:sz w:val="24"/>
          <w:szCs w:val="24"/>
        </w:rPr>
        <w:t>、</w:t>
      </w:r>
      <w:r>
        <w:rPr>
          <w:rFonts w:hint="eastAsia"/>
          <w:sz w:val="24"/>
          <w:szCs w:val="24"/>
          <w:lang w:val="en-US" w:eastAsia="zh-CN"/>
        </w:rPr>
        <w:t>姓名、</w:t>
      </w:r>
      <w:r>
        <w:rPr>
          <w:rFonts w:hint="eastAsia"/>
          <w:sz w:val="24"/>
          <w:szCs w:val="24"/>
        </w:rPr>
        <w:t>身份证号和</w:t>
      </w:r>
      <w:r>
        <w:rPr>
          <w:rFonts w:hint="eastAsia"/>
          <w:sz w:val="24"/>
          <w:szCs w:val="24"/>
          <w:lang w:val="en-US" w:eastAsia="zh-CN"/>
        </w:rPr>
        <w:t>邮箱</w:t>
      </w:r>
      <w:r>
        <w:rPr>
          <w:rFonts w:hint="eastAsia"/>
          <w:sz w:val="24"/>
          <w:szCs w:val="24"/>
        </w:rPr>
        <w:t>验证账户，验证通过进入下一步。</w:t>
      </w:r>
    </w:p>
    <w:p w14:paraId="7D6EFE0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sz w:val="24"/>
          <w:szCs w:val="24"/>
        </w:rPr>
      </w:pPr>
      <w:r>
        <w:rPr>
          <w:rFonts w:hint="eastAsia"/>
          <w:sz w:val="24"/>
          <w:szCs w:val="24"/>
        </w:rPr>
        <w:t>第二步：重置密码。设置新密码，完成操作。</w:t>
      </w:r>
    </w:p>
    <w:p w14:paraId="2ABA0FFD">
      <w:pPr>
        <w:pStyle w:val="4"/>
        <w:keepNext/>
        <w:keepLines/>
        <w:pageBreakBefore w:val="0"/>
        <w:widowControl w:val="0"/>
        <w:numPr>
          <w:ilvl w:val="0"/>
          <w:numId w:val="47"/>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43" w:name="_Toc15078"/>
      <w:bookmarkStart w:id="44" w:name="_Toc24568"/>
      <w:r>
        <w:rPr>
          <w:rFonts w:hint="eastAsia"/>
          <w:sz w:val="32"/>
          <w:szCs w:val="32"/>
        </w:rPr>
        <w:t>联系管理员</w:t>
      </w:r>
      <w:bookmarkEnd w:id="43"/>
      <w:bookmarkEnd w:id="44"/>
    </w:p>
    <w:p w14:paraId="426CBB93">
      <w:pPr>
        <w:pageBreakBefore w:val="0"/>
        <w:widowControl w:val="0"/>
        <w:kinsoku/>
        <w:wordWrap/>
        <w:overflowPunct/>
        <w:topLinePunct w:val="0"/>
        <w:autoSpaceDE/>
        <w:autoSpaceDN/>
        <w:bidi w:val="0"/>
        <w:adjustRightInd/>
        <w:snapToGrid/>
        <w:spacing w:line="360" w:lineRule="auto"/>
        <w:ind w:left="0" w:firstLine="480" w:firstLineChars="200"/>
        <w:textAlignment w:val="auto"/>
        <w:rPr>
          <w:sz w:val="24"/>
          <w:szCs w:val="24"/>
        </w:rPr>
      </w:pPr>
      <w:r>
        <w:rPr>
          <w:rFonts w:hint="eastAsia"/>
          <w:sz w:val="24"/>
          <w:szCs w:val="24"/>
        </w:rPr>
        <w:t>第一步：向客服qq提供姓名、身份证号、毕业年度、毕业院校，以及学生证/毕业证或者学籍验证报告原件图片。</w:t>
      </w:r>
    </w:p>
    <w:p w14:paraId="5004DBEF">
      <w:pPr>
        <w:pageBreakBefore w:val="0"/>
        <w:widowControl w:val="0"/>
        <w:kinsoku/>
        <w:wordWrap/>
        <w:overflowPunct/>
        <w:topLinePunct w:val="0"/>
        <w:autoSpaceDE/>
        <w:autoSpaceDN/>
        <w:bidi w:val="0"/>
        <w:adjustRightInd/>
        <w:snapToGrid/>
        <w:spacing w:line="360" w:lineRule="auto"/>
        <w:ind w:left="0" w:firstLine="480" w:firstLineChars="200"/>
        <w:textAlignment w:val="auto"/>
        <w:rPr>
          <w:sz w:val="24"/>
          <w:szCs w:val="24"/>
        </w:rPr>
      </w:pPr>
      <w:r>
        <w:rPr>
          <w:rFonts w:hint="eastAsia"/>
          <w:sz w:val="24"/>
          <w:szCs w:val="24"/>
        </w:rPr>
        <w:t>第二步：客服处理完毕反馈，完成操作。</w:t>
      </w:r>
    </w:p>
    <w:p w14:paraId="4E8935B5">
      <w:pPr>
        <w:pStyle w:val="2"/>
        <w:numPr>
          <w:ilvl w:val="0"/>
          <w:numId w:val="42"/>
        </w:numPr>
        <w:bidi w:val="0"/>
        <w:rPr>
          <w:rFonts w:hint="eastAsia"/>
          <w:lang w:val="en-US" w:eastAsia="zh-CN"/>
        </w:rPr>
      </w:pPr>
      <w:bookmarkStart w:id="45" w:name="_Toc19094"/>
      <w:bookmarkStart w:id="46" w:name="_Toc23935"/>
      <w:r>
        <w:rPr>
          <w:rFonts w:hint="eastAsia"/>
          <w:lang w:val="en-US" w:eastAsia="zh-CN"/>
        </w:rPr>
        <w:t>就业信息维护</w:t>
      </w:r>
      <w:bookmarkEnd w:id="45"/>
      <w:bookmarkEnd w:id="46"/>
    </w:p>
    <w:p w14:paraId="1F5F75A4">
      <w:pPr>
        <w:pStyle w:val="3"/>
        <w:keepNext/>
        <w:keepLines/>
        <w:pageBreakBefore w:val="0"/>
        <w:widowControl w:val="0"/>
        <w:numPr>
          <w:ilvl w:val="0"/>
          <w:numId w:val="48"/>
        </w:numPr>
        <w:kinsoku/>
        <w:wordWrap/>
        <w:overflowPunct/>
        <w:topLinePunct w:val="0"/>
        <w:autoSpaceDE/>
        <w:autoSpaceDN/>
        <w:bidi w:val="0"/>
        <w:adjustRightInd/>
        <w:snapToGrid/>
        <w:spacing w:before="0" w:after="0" w:line="360" w:lineRule="auto"/>
        <w:ind w:left="0" w:leftChars="0" w:firstLine="643" w:firstLineChars="200"/>
        <w:textAlignment w:val="auto"/>
        <w:rPr>
          <w:rFonts w:hint="eastAsia"/>
          <w:lang w:val="en-US" w:eastAsia="zh-CN"/>
        </w:rPr>
      </w:pPr>
      <w:bookmarkStart w:id="47" w:name="_Toc6511"/>
      <w:bookmarkStart w:id="48" w:name="_Toc18423"/>
      <w:r>
        <w:rPr>
          <w:rFonts w:hint="eastAsia"/>
          <w:lang w:val="en-US" w:eastAsia="zh-CN"/>
        </w:rPr>
        <w:t>网上签约</w:t>
      </w:r>
      <w:bookmarkEnd w:id="0"/>
      <w:bookmarkEnd w:id="1"/>
      <w:bookmarkEnd w:id="2"/>
      <w:bookmarkEnd w:id="3"/>
      <w:bookmarkEnd w:id="47"/>
      <w:bookmarkEnd w:id="48"/>
    </w:p>
    <w:p w14:paraId="2C30D8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szCs w:val="24"/>
        </w:rPr>
      </w:pPr>
      <w:bookmarkStart w:id="49" w:name="_Hlt520356241"/>
      <w:bookmarkEnd w:id="49"/>
      <w:r>
        <w:rPr>
          <w:rFonts w:hint="eastAsia" w:asciiTheme="minorEastAsia" w:hAnsiTheme="minorEastAsia" w:eastAsiaTheme="minorEastAsia"/>
          <w:szCs w:val="24"/>
        </w:rPr>
        <w:t>功能描述：实现系统注册毕业生与单位网上签订就业协议过程。</w:t>
      </w:r>
    </w:p>
    <w:p w14:paraId="68EFF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szCs w:val="24"/>
        </w:rPr>
      </w:pPr>
      <w:r>
        <w:rPr>
          <w:rFonts w:hint="eastAsia" w:asciiTheme="minorEastAsia" w:hAnsiTheme="minorEastAsia" w:eastAsiaTheme="minorEastAsia"/>
          <w:szCs w:val="24"/>
        </w:rPr>
        <w:t>功能操作：</w:t>
      </w:r>
    </w:p>
    <w:p w14:paraId="58C8F5D0">
      <w:pPr>
        <w:pStyle w:val="4"/>
        <w:keepNext/>
        <w:keepLines/>
        <w:pageBreakBefore w:val="0"/>
        <w:widowControl w:val="0"/>
        <w:numPr>
          <w:ilvl w:val="0"/>
          <w:numId w:val="49"/>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50" w:name="_Toc101707743"/>
      <w:bookmarkStart w:id="51" w:name="_Toc101708178"/>
      <w:bookmarkStart w:id="52" w:name="_Toc101707991"/>
      <w:bookmarkStart w:id="53" w:name="_Toc7724"/>
      <w:bookmarkStart w:id="54" w:name="_Toc27993"/>
      <w:bookmarkStart w:id="55" w:name="_Toc25368"/>
      <w:r>
        <w:rPr>
          <w:rFonts w:hint="eastAsia"/>
          <w:sz w:val="32"/>
          <w:szCs w:val="32"/>
        </w:rPr>
        <w:t>查看邀请函</w:t>
      </w:r>
      <w:bookmarkEnd w:id="50"/>
      <w:bookmarkEnd w:id="51"/>
      <w:bookmarkEnd w:id="52"/>
      <w:bookmarkEnd w:id="53"/>
      <w:bookmarkEnd w:id="54"/>
      <w:bookmarkEnd w:id="55"/>
    </w:p>
    <w:p w14:paraId="308B007C">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毕业生收到单位发送的签约邀请后，查看邀请内容，进行回复。回复同意即生成协议书，回复拒绝则邀请函无效。</w:t>
      </w:r>
    </w:p>
    <w:p w14:paraId="1223F3DB">
      <w:r>
        <w:drawing>
          <wp:inline distT="0" distB="0" distL="114300" distR="114300">
            <wp:extent cx="5509260" cy="2299335"/>
            <wp:effectExtent l="0" t="0" r="2540" b="12065"/>
            <wp:docPr id="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
                    <pic:cNvPicPr>
                      <a:picLocks noChangeAspect="1"/>
                    </pic:cNvPicPr>
                  </pic:nvPicPr>
                  <pic:blipFill>
                    <a:blip r:embed="rId23"/>
                    <a:stretch>
                      <a:fillRect/>
                    </a:stretch>
                  </pic:blipFill>
                  <pic:spPr>
                    <a:xfrm>
                      <a:off x="0" y="0"/>
                      <a:ext cx="5509260" cy="2299335"/>
                    </a:xfrm>
                    <a:prstGeom prst="rect">
                      <a:avLst/>
                    </a:prstGeom>
                    <a:noFill/>
                    <a:ln>
                      <a:noFill/>
                    </a:ln>
                  </pic:spPr>
                </pic:pic>
              </a:graphicData>
            </a:graphic>
          </wp:inline>
        </w:drawing>
      </w:r>
    </w:p>
    <w:p w14:paraId="079B3F71">
      <w:pPr>
        <w:rPr>
          <w:rFonts w:hint="eastAsia"/>
        </w:rPr>
      </w:pPr>
      <w:r>
        <w:drawing>
          <wp:inline distT="0" distB="0" distL="114300" distR="114300">
            <wp:extent cx="5513705" cy="3883025"/>
            <wp:effectExtent l="0" t="0" r="10795" b="3175"/>
            <wp:docPr id="4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1"/>
                    <pic:cNvPicPr>
                      <a:picLocks noChangeAspect="1"/>
                    </pic:cNvPicPr>
                  </pic:nvPicPr>
                  <pic:blipFill>
                    <a:blip r:embed="rId24"/>
                    <a:stretch>
                      <a:fillRect/>
                    </a:stretch>
                  </pic:blipFill>
                  <pic:spPr>
                    <a:xfrm>
                      <a:off x="0" y="0"/>
                      <a:ext cx="5513705" cy="3883025"/>
                    </a:xfrm>
                    <a:prstGeom prst="rect">
                      <a:avLst/>
                    </a:prstGeom>
                    <a:noFill/>
                    <a:ln>
                      <a:noFill/>
                    </a:ln>
                  </pic:spPr>
                </pic:pic>
              </a:graphicData>
            </a:graphic>
          </wp:inline>
        </w:drawing>
      </w:r>
    </w:p>
    <w:p w14:paraId="7C3D1397">
      <w:pPr>
        <w:pStyle w:val="4"/>
        <w:keepNext/>
        <w:keepLines/>
        <w:pageBreakBefore w:val="0"/>
        <w:widowControl w:val="0"/>
        <w:numPr>
          <w:ilvl w:val="0"/>
          <w:numId w:val="49"/>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56" w:name="_Toc101708179"/>
      <w:bookmarkStart w:id="57" w:name="_Toc6211"/>
      <w:bookmarkStart w:id="58" w:name="_Toc101707992"/>
      <w:bookmarkStart w:id="59" w:name="_Toc101707744"/>
      <w:bookmarkStart w:id="60" w:name="_Toc16809"/>
      <w:bookmarkStart w:id="61" w:name="_Toc14090"/>
      <w:r>
        <w:rPr>
          <w:rFonts w:hint="eastAsia"/>
          <w:sz w:val="32"/>
          <w:szCs w:val="32"/>
        </w:rPr>
        <w:t>应约</w:t>
      </w:r>
      <w:bookmarkEnd w:id="56"/>
      <w:bookmarkEnd w:id="57"/>
      <w:bookmarkEnd w:id="58"/>
      <w:bookmarkEnd w:id="59"/>
      <w:bookmarkEnd w:id="60"/>
      <w:bookmarkEnd w:id="61"/>
    </w:p>
    <w:p w14:paraId="4E2583A3">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学生应约生成协议书，发送审核，可对审核过程跟踪。</w:t>
      </w:r>
    </w:p>
    <w:p w14:paraId="1037E0C1">
      <w:pPr>
        <w:rPr>
          <w:rFonts w:hint="eastAsia" w:asciiTheme="minorEastAsia" w:hAnsiTheme="minorEastAsia" w:eastAsiaTheme="minorEastAsia"/>
        </w:rPr>
      </w:pPr>
      <w:r>
        <w:rPr>
          <w:rFonts w:asciiTheme="minorEastAsia" w:hAnsiTheme="minorEastAsia" w:eastAsiaTheme="minorEastAsia"/>
        </w:rPr>
        <w:drawing>
          <wp:inline distT="0" distB="0" distL="114300" distR="114300">
            <wp:extent cx="5514340" cy="3904615"/>
            <wp:effectExtent l="0" t="0" r="10160" b="698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5"/>
                    <a:stretch>
                      <a:fillRect/>
                    </a:stretch>
                  </pic:blipFill>
                  <pic:spPr>
                    <a:xfrm>
                      <a:off x="0" y="0"/>
                      <a:ext cx="5514340" cy="3904615"/>
                    </a:xfrm>
                    <a:prstGeom prst="rect">
                      <a:avLst/>
                    </a:prstGeom>
                    <a:noFill/>
                    <a:ln>
                      <a:noFill/>
                    </a:ln>
                  </pic:spPr>
                </pic:pic>
              </a:graphicData>
            </a:graphic>
          </wp:inline>
        </w:drawing>
      </w:r>
    </w:p>
    <w:p w14:paraId="4AB60C1A">
      <w:pPr>
        <w:pStyle w:val="4"/>
        <w:keepNext/>
        <w:keepLines/>
        <w:pageBreakBefore w:val="0"/>
        <w:widowControl w:val="0"/>
        <w:numPr>
          <w:ilvl w:val="0"/>
          <w:numId w:val="49"/>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62" w:name="_Toc101708180"/>
      <w:bookmarkStart w:id="63" w:name="_Toc101707993"/>
      <w:bookmarkStart w:id="64" w:name="_Toc101707745"/>
      <w:bookmarkStart w:id="65" w:name="_Toc8873"/>
      <w:bookmarkStart w:id="66" w:name="_Toc24637"/>
      <w:bookmarkStart w:id="67" w:name="_Toc27744"/>
      <w:r>
        <w:rPr>
          <w:rFonts w:hint="eastAsia"/>
          <w:sz w:val="32"/>
          <w:szCs w:val="32"/>
        </w:rPr>
        <w:t>审核规则</w:t>
      </w:r>
      <w:bookmarkEnd w:id="62"/>
      <w:bookmarkEnd w:id="63"/>
      <w:bookmarkEnd w:id="64"/>
      <w:bookmarkEnd w:id="65"/>
      <w:bookmarkEnd w:id="66"/>
      <w:bookmarkEnd w:id="67"/>
    </w:p>
    <w:p w14:paraId="44FB1FEE">
      <w:pPr>
        <w:ind w:firstLine="480" w:firstLineChars="200"/>
        <w:jc w:val="left"/>
        <w:rPr>
          <w:rFonts w:hint="eastAsia"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 1 \* GB3 \* MERGEFORMAT </w:instrText>
      </w:r>
      <w:r>
        <w:rPr>
          <w:rFonts w:asciiTheme="minorEastAsia" w:hAnsiTheme="minorEastAsia" w:eastAsiaTheme="minorEastAsia"/>
        </w:rPr>
        <w:fldChar w:fldCharType="separate"/>
      </w:r>
      <w:r>
        <w:rPr>
          <w:rFonts w:asciiTheme="minorEastAsia" w:hAnsiTheme="minorEastAsia" w:eastAsiaTheme="minorEastAsia"/>
        </w:rPr>
        <w:t>①</w:t>
      </w:r>
      <w:r>
        <w:rPr>
          <w:rFonts w:asciiTheme="minorEastAsia" w:hAnsiTheme="minorEastAsia" w:eastAsiaTheme="minorEastAsia"/>
        </w:rPr>
        <w:fldChar w:fldCharType="end"/>
      </w:r>
      <w:r>
        <w:rPr>
          <w:rFonts w:asciiTheme="minorEastAsia" w:hAnsiTheme="minorEastAsia" w:eastAsiaTheme="minorEastAsia"/>
        </w:rPr>
        <w:t>省内院校毕业生签约后由毕业院校审核。</w:t>
      </w:r>
    </w:p>
    <w:p w14:paraId="5FA68369">
      <w:pPr>
        <w:ind w:firstLine="480" w:firstLineChars="200"/>
        <w:jc w:val="left"/>
        <w:rPr>
          <w:rFonts w:hint="eastAsia" w:asciiTheme="minorEastAsia" w:hAnsiTheme="minorEastAsia" w:eastAsiaTheme="minorEastAsia"/>
        </w:rPr>
      </w:pP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 2 \* GB3 \* MERGEFORMAT </w:instrText>
      </w:r>
      <w:r>
        <w:rPr>
          <w:rFonts w:hint="eastAsia" w:asciiTheme="minorEastAsia" w:hAnsiTheme="minorEastAsia" w:eastAsiaTheme="minorEastAsia"/>
        </w:rPr>
        <w:fldChar w:fldCharType="separate"/>
      </w:r>
      <w:r>
        <w:rPr>
          <w:rFonts w:asciiTheme="minorEastAsia" w:hAnsiTheme="minorEastAsia" w:eastAsiaTheme="minorEastAsia"/>
        </w:rPr>
        <w:t>②</w:t>
      </w:r>
      <w:r>
        <w:rPr>
          <w:rFonts w:hint="eastAsia" w:asciiTheme="minorEastAsia" w:hAnsiTheme="minorEastAsia" w:eastAsiaTheme="minorEastAsia"/>
        </w:rPr>
        <w:fldChar w:fldCharType="end"/>
      </w:r>
      <w:r>
        <w:rPr>
          <w:rFonts w:hint="eastAsia" w:asciiTheme="minorEastAsia" w:hAnsiTheme="minorEastAsia" w:eastAsiaTheme="minorEastAsia"/>
        </w:rPr>
        <w:t>省外院校毕业生签约后由单位注册所在地区县人社局审核。</w:t>
      </w:r>
    </w:p>
    <w:p w14:paraId="79E6FD0A">
      <w:pPr>
        <w:pStyle w:val="3"/>
        <w:keepNext/>
        <w:keepLines/>
        <w:pageBreakBefore w:val="0"/>
        <w:widowControl w:val="0"/>
        <w:numPr>
          <w:ilvl w:val="0"/>
          <w:numId w:val="48"/>
        </w:numPr>
        <w:kinsoku/>
        <w:wordWrap/>
        <w:overflowPunct/>
        <w:topLinePunct w:val="0"/>
        <w:autoSpaceDE/>
        <w:autoSpaceDN/>
        <w:bidi w:val="0"/>
        <w:adjustRightInd/>
        <w:snapToGrid/>
        <w:spacing w:before="0" w:after="0" w:line="360" w:lineRule="auto"/>
        <w:ind w:left="0" w:leftChars="0" w:firstLine="643" w:firstLineChars="200"/>
        <w:textAlignment w:val="auto"/>
        <w:rPr>
          <w:rFonts w:hint="eastAsia"/>
          <w:lang w:val="en-US" w:eastAsia="zh-CN"/>
        </w:rPr>
      </w:pPr>
      <w:bookmarkStart w:id="68" w:name="_Toc101708182"/>
      <w:bookmarkStart w:id="69" w:name="_Toc31140"/>
      <w:bookmarkStart w:id="70" w:name="_Toc101707747"/>
      <w:bookmarkStart w:id="71" w:name="_Toc101707995"/>
      <w:bookmarkStart w:id="72" w:name="_Toc20203"/>
      <w:bookmarkStart w:id="73" w:name="_Toc5450"/>
      <w:r>
        <w:rPr>
          <w:rFonts w:hint="eastAsia"/>
          <w:lang w:val="en-US" w:eastAsia="zh-CN"/>
        </w:rPr>
        <w:t>其他毕业去向登记</w:t>
      </w:r>
      <w:bookmarkEnd w:id="68"/>
      <w:bookmarkEnd w:id="69"/>
      <w:bookmarkEnd w:id="70"/>
      <w:bookmarkEnd w:id="71"/>
      <w:bookmarkEnd w:id="72"/>
      <w:bookmarkEnd w:id="73"/>
    </w:p>
    <w:p w14:paraId="2D8671AE">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功能描述：实现省内院校毕业生签订就业协议之外的毕业去向信息登记功能。包括</w:t>
      </w:r>
      <w:r>
        <w:rPr>
          <w:rFonts w:hint="eastAsia" w:asciiTheme="minorEastAsia" w:hAnsiTheme="minorEastAsia" w:eastAsiaTheme="minorEastAsia"/>
          <w:szCs w:val="24"/>
          <w:lang w:val="en-US" w:eastAsia="zh-CN"/>
        </w:rPr>
        <w:t>签</w:t>
      </w:r>
      <w:r>
        <w:rPr>
          <w:rFonts w:hint="eastAsia" w:asciiTheme="minorEastAsia" w:hAnsiTheme="minorEastAsia" w:eastAsiaTheme="minorEastAsia"/>
          <w:szCs w:val="24"/>
        </w:rPr>
        <w:t>劳动合同</w:t>
      </w:r>
      <w:r>
        <w:rPr>
          <w:rFonts w:hint="eastAsia" w:asciiTheme="minorEastAsia" w:hAnsiTheme="minorEastAsia" w:eastAsiaTheme="minorEastAsia"/>
          <w:szCs w:val="24"/>
          <w:lang w:val="en-US" w:eastAsia="zh-CN"/>
        </w:rPr>
        <w:t>形式</w:t>
      </w:r>
      <w:r>
        <w:rPr>
          <w:rFonts w:hint="eastAsia" w:asciiTheme="minorEastAsia" w:hAnsiTheme="minorEastAsia" w:eastAsiaTheme="minorEastAsia"/>
          <w:szCs w:val="24"/>
        </w:rPr>
        <w:t>就业、其他录用形式就业、升学、出国出境</w:t>
      </w:r>
      <w:r>
        <w:rPr>
          <w:rFonts w:hint="eastAsia" w:asciiTheme="minorEastAsia" w:hAnsiTheme="minorEastAsia" w:eastAsiaTheme="minorEastAsia"/>
          <w:szCs w:val="24"/>
          <w:lang w:val="en-US" w:eastAsia="zh-CN"/>
        </w:rPr>
        <w:t>就业</w:t>
      </w:r>
      <w:r>
        <w:rPr>
          <w:rFonts w:hint="eastAsia" w:asciiTheme="minorEastAsia" w:hAnsiTheme="minorEastAsia" w:eastAsiaTheme="minorEastAsia"/>
          <w:szCs w:val="24"/>
        </w:rPr>
        <w:t>、自主创业、应征义务兵、部队招收军士或文职人员</w:t>
      </w:r>
      <w:r>
        <w:rPr>
          <w:rFonts w:hint="eastAsia" w:asciiTheme="minorEastAsia" w:hAnsiTheme="minorEastAsia" w:eastAsiaTheme="minorEastAsia"/>
          <w:szCs w:val="24"/>
          <w:lang w:eastAsia="zh-CN"/>
        </w:rPr>
        <w:t>、</w:t>
      </w:r>
      <w:r>
        <w:rPr>
          <w:rFonts w:hint="eastAsia" w:asciiTheme="minorEastAsia" w:hAnsiTheme="minorEastAsia" w:eastAsiaTheme="minorEastAsia"/>
          <w:szCs w:val="24"/>
        </w:rPr>
        <w:t>基层项目、自由职业、科研助理、医学规培生、国际组织任职、未就业十</w:t>
      </w:r>
      <w:r>
        <w:rPr>
          <w:rFonts w:hint="eastAsia" w:asciiTheme="minorEastAsia" w:hAnsiTheme="minorEastAsia" w:eastAsiaTheme="minorEastAsia"/>
          <w:szCs w:val="24"/>
          <w:lang w:val="en-US" w:eastAsia="zh-CN"/>
        </w:rPr>
        <w:t>三</w:t>
      </w:r>
      <w:r>
        <w:rPr>
          <w:rFonts w:hint="eastAsia" w:asciiTheme="minorEastAsia" w:hAnsiTheme="minorEastAsia" w:eastAsiaTheme="minorEastAsia"/>
          <w:szCs w:val="24"/>
        </w:rPr>
        <w:t>种去向。</w:t>
      </w:r>
    </w:p>
    <w:p w14:paraId="252811F1">
      <w:pPr>
        <w:widowControl/>
        <w:ind w:left="480" w:hanging="480" w:hangingChars="200"/>
        <w:jc w:val="left"/>
        <w:rPr>
          <w:rFonts w:hint="eastAsia" w:asciiTheme="minorEastAsia" w:hAnsiTheme="minorEastAsia" w:eastAsiaTheme="minorEastAsia"/>
        </w:rPr>
      </w:pPr>
      <w:r>
        <w:drawing>
          <wp:inline distT="0" distB="0" distL="114300" distR="114300">
            <wp:extent cx="5510530" cy="3432810"/>
            <wp:effectExtent l="0" t="0" r="1270" b="8890"/>
            <wp:docPr id="4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2"/>
                    <pic:cNvPicPr>
                      <a:picLocks noChangeAspect="1"/>
                    </pic:cNvPicPr>
                  </pic:nvPicPr>
                  <pic:blipFill>
                    <a:blip r:embed="rId26"/>
                    <a:stretch>
                      <a:fillRect/>
                    </a:stretch>
                  </pic:blipFill>
                  <pic:spPr>
                    <a:xfrm>
                      <a:off x="0" y="0"/>
                      <a:ext cx="5510530" cy="3432810"/>
                    </a:xfrm>
                    <a:prstGeom prst="rect">
                      <a:avLst/>
                    </a:prstGeom>
                    <a:noFill/>
                    <a:ln>
                      <a:noFill/>
                    </a:ln>
                  </pic:spPr>
                </pic:pic>
              </a:graphicData>
            </a:graphic>
          </wp:inline>
        </w:drawing>
      </w:r>
    </w:p>
    <w:p w14:paraId="09E489DF">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74" w:name="_Toc101707748"/>
      <w:bookmarkStart w:id="75" w:name="_Toc101708183"/>
      <w:bookmarkStart w:id="76" w:name="_Toc101707996"/>
      <w:bookmarkStart w:id="77" w:name="_Toc3287"/>
      <w:bookmarkStart w:id="78" w:name="_Toc27258"/>
      <w:r>
        <w:rPr>
          <w:rFonts w:hint="eastAsia"/>
          <w:sz w:val="32"/>
          <w:szCs w:val="32"/>
        </w:rPr>
        <w:t>签劳动合同形式就业</w:t>
      </w:r>
      <w:bookmarkEnd w:id="74"/>
      <w:bookmarkEnd w:id="75"/>
      <w:bookmarkEnd w:id="76"/>
      <w:bookmarkEnd w:id="77"/>
      <w:bookmarkEnd w:id="78"/>
      <w:r>
        <w:rPr>
          <w:rFonts w:hint="eastAsia"/>
          <w:sz w:val="32"/>
          <w:szCs w:val="32"/>
        </w:rPr>
        <w:t xml:space="preserve"> </w:t>
      </w:r>
    </w:p>
    <w:p w14:paraId="066D952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操作说明：学生如果与单位签订合同方式就业，则选择</w:t>
      </w:r>
      <w:r>
        <w:rPr>
          <w:rFonts w:hint="eastAsia" w:asciiTheme="minorEastAsia" w:hAnsiTheme="minorEastAsia" w:eastAsiaTheme="minorEastAsia"/>
          <w:szCs w:val="24"/>
          <w:lang w:val="en-US" w:eastAsia="zh-CN"/>
        </w:rPr>
        <w:t>签</w:t>
      </w:r>
      <w:r>
        <w:rPr>
          <w:rFonts w:hint="eastAsia" w:asciiTheme="minorEastAsia" w:hAnsiTheme="minorEastAsia" w:eastAsiaTheme="minorEastAsia"/>
          <w:szCs w:val="24"/>
        </w:rPr>
        <w:t>劳动合同</w:t>
      </w:r>
      <w:r>
        <w:rPr>
          <w:rFonts w:hint="eastAsia" w:asciiTheme="minorEastAsia" w:hAnsiTheme="minorEastAsia" w:eastAsiaTheme="minorEastAsia"/>
          <w:szCs w:val="24"/>
          <w:lang w:val="en-US" w:eastAsia="zh-CN"/>
        </w:rPr>
        <w:t>形式</w:t>
      </w:r>
      <w:r>
        <w:rPr>
          <w:rFonts w:hint="eastAsia" w:asciiTheme="minorEastAsia" w:hAnsiTheme="minorEastAsia" w:eastAsiaTheme="minorEastAsia"/>
          <w:szCs w:val="24"/>
        </w:rPr>
        <w:t>就业类型，界面按要求填写劳动合同就业信息并上传证明材料。</w:t>
      </w:r>
    </w:p>
    <w:p w14:paraId="6C62305F">
      <w:r>
        <w:drawing>
          <wp:inline distT="0" distB="0" distL="114300" distR="114300">
            <wp:extent cx="5514975" cy="4457700"/>
            <wp:effectExtent l="0" t="0" r="9525"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27"/>
                    <a:stretch>
                      <a:fillRect/>
                    </a:stretch>
                  </pic:blipFill>
                  <pic:spPr>
                    <a:xfrm>
                      <a:off x="0" y="0"/>
                      <a:ext cx="5514975" cy="4457700"/>
                    </a:xfrm>
                    <a:prstGeom prst="rect">
                      <a:avLst/>
                    </a:prstGeom>
                    <a:noFill/>
                    <a:ln>
                      <a:noFill/>
                    </a:ln>
                  </pic:spPr>
                </pic:pic>
              </a:graphicData>
            </a:graphic>
          </wp:inline>
        </w:drawing>
      </w:r>
    </w:p>
    <w:p w14:paraId="4056B0F5">
      <w:pPr>
        <w:rPr>
          <w:rFonts w:hint="eastAsia"/>
        </w:rPr>
      </w:pPr>
      <w:r>
        <w:drawing>
          <wp:inline distT="0" distB="0" distL="114300" distR="114300">
            <wp:extent cx="5410200" cy="4145280"/>
            <wp:effectExtent l="0" t="0" r="0" b="762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28"/>
                    <a:stretch>
                      <a:fillRect/>
                    </a:stretch>
                  </pic:blipFill>
                  <pic:spPr>
                    <a:xfrm>
                      <a:off x="0" y="0"/>
                      <a:ext cx="5410200" cy="4145280"/>
                    </a:xfrm>
                    <a:prstGeom prst="rect">
                      <a:avLst/>
                    </a:prstGeom>
                    <a:noFill/>
                    <a:ln>
                      <a:noFill/>
                    </a:ln>
                  </pic:spPr>
                </pic:pic>
              </a:graphicData>
            </a:graphic>
          </wp:inline>
        </w:drawing>
      </w:r>
    </w:p>
    <w:p w14:paraId="5645FA46">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79" w:name="_Toc101707997"/>
      <w:bookmarkStart w:id="80" w:name="_Toc5771"/>
      <w:bookmarkStart w:id="81" w:name="_Toc101708184"/>
      <w:bookmarkStart w:id="82" w:name="_Toc101707749"/>
      <w:bookmarkStart w:id="83" w:name="_Toc14750"/>
      <w:bookmarkStart w:id="84" w:name="_Toc15116"/>
      <w:r>
        <w:rPr>
          <w:rFonts w:hint="eastAsia"/>
          <w:sz w:val="32"/>
          <w:szCs w:val="32"/>
        </w:rPr>
        <w:t>其他录用形式就业</w:t>
      </w:r>
      <w:bookmarkEnd w:id="79"/>
      <w:bookmarkEnd w:id="80"/>
      <w:bookmarkEnd w:id="81"/>
      <w:bookmarkEnd w:id="82"/>
      <w:bookmarkEnd w:id="83"/>
      <w:bookmarkEnd w:id="84"/>
    </w:p>
    <w:p w14:paraId="559F460A">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操作说明：学生如果与单位采用其他录用形式就业方式就业，则选择其他录用形式就业类型，在界面按要求填写其他录用形式就业信息并上传证明材料。</w:t>
      </w:r>
    </w:p>
    <w:p w14:paraId="0D1EA45B">
      <w:r>
        <w:drawing>
          <wp:inline distT="0" distB="0" distL="114300" distR="114300">
            <wp:extent cx="5515610" cy="4533265"/>
            <wp:effectExtent l="0" t="0" r="8890" b="63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29"/>
                    <a:stretch>
                      <a:fillRect/>
                    </a:stretch>
                  </pic:blipFill>
                  <pic:spPr>
                    <a:xfrm>
                      <a:off x="0" y="0"/>
                      <a:ext cx="5515610" cy="4533265"/>
                    </a:xfrm>
                    <a:prstGeom prst="rect">
                      <a:avLst/>
                    </a:prstGeom>
                    <a:noFill/>
                    <a:ln>
                      <a:noFill/>
                    </a:ln>
                  </pic:spPr>
                </pic:pic>
              </a:graphicData>
            </a:graphic>
          </wp:inline>
        </w:drawing>
      </w:r>
    </w:p>
    <w:p w14:paraId="34AEB048">
      <w:pPr>
        <w:rPr>
          <w:rFonts w:hint="eastAsia"/>
        </w:rPr>
      </w:pPr>
      <w:r>
        <w:drawing>
          <wp:inline distT="0" distB="0" distL="114300" distR="114300">
            <wp:extent cx="5353050" cy="4453255"/>
            <wp:effectExtent l="0" t="0" r="6350" b="4445"/>
            <wp:docPr id="4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
                    <pic:cNvPicPr>
                      <a:picLocks noChangeAspect="1"/>
                    </pic:cNvPicPr>
                  </pic:nvPicPr>
                  <pic:blipFill>
                    <a:blip r:embed="rId30"/>
                    <a:stretch>
                      <a:fillRect/>
                    </a:stretch>
                  </pic:blipFill>
                  <pic:spPr>
                    <a:xfrm>
                      <a:off x="0" y="0"/>
                      <a:ext cx="5353050" cy="4453255"/>
                    </a:xfrm>
                    <a:prstGeom prst="rect">
                      <a:avLst/>
                    </a:prstGeom>
                    <a:noFill/>
                    <a:ln>
                      <a:noFill/>
                    </a:ln>
                  </pic:spPr>
                </pic:pic>
              </a:graphicData>
            </a:graphic>
          </wp:inline>
        </w:drawing>
      </w:r>
    </w:p>
    <w:p w14:paraId="1E5DBB11">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85" w:name="_Toc101707998"/>
      <w:bookmarkStart w:id="86" w:name="_Toc101707750"/>
      <w:bookmarkStart w:id="87" w:name="_Toc101708185"/>
      <w:bookmarkStart w:id="88" w:name="_Toc9733"/>
      <w:bookmarkStart w:id="89" w:name="_Toc12882"/>
      <w:bookmarkStart w:id="90" w:name="_Toc22816"/>
      <w:r>
        <w:rPr>
          <w:rFonts w:hint="eastAsia"/>
          <w:sz w:val="32"/>
          <w:szCs w:val="32"/>
        </w:rPr>
        <w:t>升学</w:t>
      </w:r>
      <w:bookmarkEnd w:id="85"/>
      <w:bookmarkEnd w:id="86"/>
      <w:bookmarkEnd w:id="87"/>
      <w:bookmarkEnd w:id="88"/>
      <w:r>
        <w:rPr>
          <w:rFonts w:hint="eastAsia"/>
          <w:sz w:val="32"/>
          <w:szCs w:val="32"/>
        </w:rPr>
        <w:t>（境内升学和境外留学）</w:t>
      </w:r>
      <w:bookmarkEnd w:id="89"/>
      <w:bookmarkEnd w:id="90"/>
    </w:p>
    <w:p w14:paraId="0CDE3FD0">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操作说明：学生如果升学，则选择升学类型，在界面按要求填写升学信息并上传证明材料。</w:t>
      </w:r>
    </w:p>
    <w:p w14:paraId="4542D0B9">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填写须知：</w:t>
      </w:r>
      <w:r>
        <w:rPr>
          <w:rFonts w:hint="eastAsia" w:asciiTheme="minorEastAsia" w:hAnsiTheme="minorEastAsia" w:eastAsiaTheme="minorEastAsia"/>
          <w:szCs w:val="24"/>
          <w:lang w:val="en-US" w:eastAsia="zh-CN"/>
        </w:rPr>
        <w:t>升学</w:t>
      </w:r>
      <w:r>
        <w:rPr>
          <w:rFonts w:hint="eastAsia" w:asciiTheme="minorEastAsia" w:hAnsiTheme="minorEastAsia" w:eastAsiaTheme="minorEastAsia"/>
          <w:szCs w:val="24"/>
        </w:rPr>
        <w:t>包括</w:t>
      </w:r>
      <w:r>
        <w:rPr>
          <w:rFonts w:hint="eastAsia" w:asciiTheme="minorEastAsia" w:hAnsiTheme="minorEastAsia" w:eastAsiaTheme="minorEastAsia"/>
          <w:szCs w:val="24"/>
          <w:lang w:val="en-US" w:eastAsia="zh-CN"/>
        </w:rPr>
        <w:t>境内升学、境外留学两</w:t>
      </w:r>
      <w:r>
        <w:rPr>
          <w:rFonts w:hint="eastAsia" w:asciiTheme="minorEastAsia" w:hAnsiTheme="minorEastAsia" w:eastAsiaTheme="minorEastAsia"/>
          <w:szCs w:val="24"/>
        </w:rPr>
        <w:t>种类别。根据类别选择相对应的就业方式。各学历毕业生升学字段填写，需要根据学历选择填写内容。</w:t>
      </w:r>
    </w:p>
    <w:p w14:paraId="0949B018">
      <w:pPr>
        <w:jc w:val="left"/>
        <w:rPr>
          <w:rFonts w:asciiTheme="minorEastAsia" w:hAnsiTheme="minorEastAsia" w:eastAsiaTheme="minorEastAsia"/>
        </w:rPr>
      </w:pPr>
      <w:r>
        <w:drawing>
          <wp:inline distT="0" distB="0" distL="114300" distR="114300">
            <wp:extent cx="5577205" cy="1178560"/>
            <wp:effectExtent l="0" t="0" r="10795" b="2540"/>
            <wp:docPr id="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0"/>
                    <pic:cNvPicPr>
                      <a:picLocks noChangeAspect="1"/>
                    </pic:cNvPicPr>
                  </pic:nvPicPr>
                  <pic:blipFill>
                    <a:blip r:embed="rId31"/>
                    <a:stretch>
                      <a:fillRect/>
                    </a:stretch>
                  </pic:blipFill>
                  <pic:spPr>
                    <a:xfrm>
                      <a:off x="0" y="0"/>
                      <a:ext cx="5577205" cy="1178560"/>
                    </a:xfrm>
                    <a:prstGeom prst="rect">
                      <a:avLst/>
                    </a:prstGeom>
                    <a:noFill/>
                    <a:ln>
                      <a:noFill/>
                    </a:ln>
                  </pic:spPr>
                </pic:pic>
              </a:graphicData>
            </a:graphic>
          </wp:inline>
        </w:drawing>
      </w:r>
    </w:p>
    <w:p w14:paraId="5B6798B5">
      <w:pPr>
        <w:ind w:firstLine="480" w:firstLineChars="200"/>
        <w:rPr>
          <w:rFonts w:hint="eastAsia" w:asciiTheme="minorEastAsia" w:hAnsiTheme="minorEastAsia" w:eastAsiaTheme="minorEastAsia"/>
          <w:szCs w:val="24"/>
        </w:rPr>
      </w:pPr>
    </w:p>
    <w:p w14:paraId="5840D5C4">
      <w:pPr>
        <w:jc w:val="left"/>
      </w:pPr>
      <w:r>
        <w:drawing>
          <wp:inline distT="0" distB="0" distL="114300" distR="114300">
            <wp:extent cx="5514340" cy="3385185"/>
            <wp:effectExtent l="0" t="0" r="10160" b="5715"/>
            <wp:docPr id="4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1"/>
                    <pic:cNvPicPr>
                      <a:picLocks noChangeAspect="1"/>
                    </pic:cNvPicPr>
                  </pic:nvPicPr>
                  <pic:blipFill>
                    <a:blip r:embed="rId32"/>
                    <a:stretch>
                      <a:fillRect/>
                    </a:stretch>
                  </pic:blipFill>
                  <pic:spPr>
                    <a:xfrm>
                      <a:off x="0" y="0"/>
                      <a:ext cx="5514340" cy="3385185"/>
                    </a:xfrm>
                    <a:prstGeom prst="rect">
                      <a:avLst/>
                    </a:prstGeom>
                    <a:noFill/>
                    <a:ln>
                      <a:noFill/>
                    </a:ln>
                  </pic:spPr>
                </pic:pic>
              </a:graphicData>
            </a:graphic>
          </wp:inline>
        </w:drawing>
      </w:r>
    </w:p>
    <w:p w14:paraId="24070527">
      <w:pPr>
        <w:jc w:val="left"/>
      </w:pPr>
      <w:r>
        <w:drawing>
          <wp:inline distT="0" distB="0" distL="114300" distR="114300">
            <wp:extent cx="5516245" cy="3686810"/>
            <wp:effectExtent l="0" t="0" r="8255" b="8890"/>
            <wp:docPr id="4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2"/>
                    <pic:cNvPicPr>
                      <a:picLocks noChangeAspect="1"/>
                    </pic:cNvPicPr>
                  </pic:nvPicPr>
                  <pic:blipFill>
                    <a:blip r:embed="rId33"/>
                    <a:stretch>
                      <a:fillRect/>
                    </a:stretch>
                  </pic:blipFill>
                  <pic:spPr>
                    <a:xfrm>
                      <a:off x="0" y="0"/>
                      <a:ext cx="5516245" cy="3686810"/>
                    </a:xfrm>
                    <a:prstGeom prst="rect">
                      <a:avLst/>
                    </a:prstGeom>
                    <a:noFill/>
                    <a:ln>
                      <a:noFill/>
                    </a:ln>
                  </pic:spPr>
                </pic:pic>
              </a:graphicData>
            </a:graphic>
          </wp:inline>
        </w:drawing>
      </w:r>
    </w:p>
    <w:p w14:paraId="532B4BE9">
      <w:pPr>
        <w:jc w:val="left"/>
      </w:pPr>
      <w:r>
        <w:drawing>
          <wp:inline distT="0" distB="0" distL="114300" distR="114300">
            <wp:extent cx="5516880" cy="3330575"/>
            <wp:effectExtent l="0" t="0" r="7620" b="9525"/>
            <wp:docPr id="4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3"/>
                    <pic:cNvPicPr>
                      <a:picLocks noChangeAspect="1"/>
                    </pic:cNvPicPr>
                  </pic:nvPicPr>
                  <pic:blipFill>
                    <a:blip r:embed="rId34"/>
                    <a:stretch>
                      <a:fillRect/>
                    </a:stretch>
                  </pic:blipFill>
                  <pic:spPr>
                    <a:xfrm>
                      <a:off x="0" y="0"/>
                      <a:ext cx="5516880" cy="3330575"/>
                    </a:xfrm>
                    <a:prstGeom prst="rect">
                      <a:avLst/>
                    </a:prstGeom>
                    <a:noFill/>
                    <a:ln>
                      <a:noFill/>
                    </a:ln>
                  </pic:spPr>
                </pic:pic>
              </a:graphicData>
            </a:graphic>
          </wp:inline>
        </w:drawing>
      </w:r>
    </w:p>
    <w:p w14:paraId="37762259">
      <w:pPr>
        <w:jc w:val="left"/>
      </w:pPr>
      <w:r>
        <w:drawing>
          <wp:inline distT="0" distB="0" distL="114300" distR="114300">
            <wp:extent cx="5512435" cy="2625090"/>
            <wp:effectExtent l="0" t="0" r="12065" b="3810"/>
            <wp:docPr id="5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4"/>
                    <pic:cNvPicPr>
                      <a:picLocks noChangeAspect="1"/>
                    </pic:cNvPicPr>
                  </pic:nvPicPr>
                  <pic:blipFill>
                    <a:blip r:embed="rId35"/>
                    <a:stretch>
                      <a:fillRect/>
                    </a:stretch>
                  </pic:blipFill>
                  <pic:spPr>
                    <a:xfrm>
                      <a:off x="0" y="0"/>
                      <a:ext cx="5512435" cy="2625090"/>
                    </a:xfrm>
                    <a:prstGeom prst="rect">
                      <a:avLst/>
                    </a:prstGeom>
                    <a:noFill/>
                    <a:ln>
                      <a:noFill/>
                    </a:ln>
                  </pic:spPr>
                </pic:pic>
              </a:graphicData>
            </a:graphic>
          </wp:inline>
        </w:drawing>
      </w:r>
    </w:p>
    <w:p w14:paraId="65DF5B4B">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91" w:name="_Toc101708186"/>
      <w:bookmarkStart w:id="92" w:name="_Toc101707999"/>
      <w:bookmarkStart w:id="93" w:name="_Toc101707751"/>
      <w:bookmarkStart w:id="94" w:name="_Toc23352"/>
      <w:bookmarkStart w:id="95" w:name="_Toc29452"/>
      <w:bookmarkStart w:id="96" w:name="_Toc3833"/>
      <w:r>
        <w:rPr>
          <w:rFonts w:hint="eastAsia"/>
          <w:sz w:val="32"/>
          <w:szCs w:val="32"/>
        </w:rPr>
        <w:t>出国、出境</w:t>
      </w:r>
      <w:bookmarkEnd w:id="91"/>
      <w:bookmarkEnd w:id="92"/>
      <w:bookmarkEnd w:id="93"/>
      <w:bookmarkEnd w:id="94"/>
      <w:r>
        <w:rPr>
          <w:rFonts w:hint="eastAsia"/>
          <w:sz w:val="32"/>
          <w:szCs w:val="32"/>
        </w:rPr>
        <w:t>就业</w:t>
      </w:r>
      <w:bookmarkEnd w:id="95"/>
      <w:bookmarkEnd w:id="96"/>
    </w:p>
    <w:p w14:paraId="44BE3D8A">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操作说明：学生如果出国、出境工作，则选择</w:t>
      </w:r>
      <w:r>
        <w:rPr>
          <w:rFonts w:hint="eastAsia" w:asciiTheme="minorEastAsia" w:hAnsiTheme="minorEastAsia" w:eastAsiaTheme="minorEastAsia"/>
          <w:color w:val="FF0000"/>
          <w:szCs w:val="24"/>
        </w:rPr>
        <w:t>出国、出境就业</w:t>
      </w:r>
      <w:r>
        <w:rPr>
          <w:rFonts w:hint="eastAsia" w:asciiTheme="minorEastAsia" w:hAnsiTheme="minorEastAsia" w:eastAsiaTheme="minorEastAsia"/>
          <w:szCs w:val="24"/>
        </w:rPr>
        <w:t>类型，在界面按要求填写出国信息并上传证明材料。</w:t>
      </w:r>
    </w:p>
    <w:p w14:paraId="514BA32F">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填写须知：根据类别选择国家和就业单位名称。</w:t>
      </w:r>
    </w:p>
    <w:p w14:paraId="14FA8CE3">
      <w:r>
        <w:drawing>
          <wp:inline distT="0" distB="0" distL="114300" distR="114300">
            <wp:extent cx="5513070" cy="3538855"/>
            <wp:effectExtent l="0" t="0" r="11430" b="4445"/>
            <wp:docPr id="5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5"/>
                    <pic:cNvPicPr>
                      <a:picLocks noChangeAspect="1"/>
                    </pic:cNvPicPr>
                  </pic:nvPicPr>
                  <pic:blipFill>
                    <a:blip r:embed="rId36"/>
                    <a:stretch>
                      <a:fillRect/>
                    </a:stretch>
                  </pic:blipFill>
                  <pic:spPr>
                    <a:xfrm>
                      <a:off x="0" y="0"/>
                      <a:ext cx="5513070" cy="3538855"/>
                    </a:xfrm>
                    <a:prstGeom prst="rect">
                      <a:avLst/>
                    </a:prstGeom>
                    <a:noFill/>
                    <a:ln>
                      <a:noFill/>
                    </a:ln>
                  </pic:spPr>
                </pic:pic>
              </a:graphicData>
            </a:graphic>
          </wp:inline>
        </w:drawing>
      </w:r>
    </w:p>
    <w:p w14:paraId="4CFA9B40">
      <w:r>
        <w:drawing>
          <wp:inline distT="0" distB="0" distL="114300" distR="114300">
            <wp:extent cx="5517515" cy="3903345"/>
            <wp:effectExtent l="0" t="0" r="6985" b="8255"/>
            <wp:docPr id="5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6"/>
                    <pic:cNvPicPr>
                      <a:picLocks noChangeAspect="1"/>
                    </pic:cNvPicPr>
                  </pic:nvPicPr>
                  <pic:blipFill>
                    <a:blip r:embed="rId37"/>
                    <a:stretch>
                      <a:fillRect/>
                    </a:stretch>
                  </pic:blipFill>
                  <pic:spPr>
                    <a:xfrm>
                      <a:off x="0" y="0"/>
                      <a:ext cx="5517515" cy="3903345"/>
                    </a:xfrm>
                    <a:prstGeom prst="rect">
                      <a:avLst/>
                    </a:prstGeom>
                    <a:noFill/>
                    <a:ln>
                      <a:noFill/>
                    </a:ln>
                  </pic:spPr>
                </pic:pic>
              </a:graphicData>
            </a:graphic>
          </wp:inline>
        </w:drawing>
      </w:r>
    </w:p>
    <w:p w14:paraId="61682315">
      <w:r>
        <w:drawing>
          <wp:inline distT="0" distB="0" distL="114300" distR="114300">
            <wp:extent cx="5514340" cy="2568575"/>
            <wp:effectExtent l="0" t="0" r="10160" b="9525"/>
            <wp:docPr id="5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7"/>
                    <pic:cNvPicPr>
                      <a:picLocks noChangeAspect="1"/>
                    </pic:cNvPicPr>
                  </pic:nvPicPr>
                  <pic:blipFill>
                    <a:blip r:embed="rId38"/>
                    <a:stretch>
                      <a:fillRect/>
                    </a:stretch>
                  </pic:blipFill>
                  <pic:spPr>
                    <a:xfrm>
                      <a:off x="0" y="0"/>
                      <a:ext cx="5514340" cy="2568575"/>
                    </a:xfrm>
                    <a:prstGeom prst="rect">
                      <a:avLst/>
                    </a:prstGeom>
                    <a:noFill/>
                    <a:ln>
                      <a:noFill/>
                    </a:ln>
                  </pic:spPr>
                </pic:pic>
              </a:graphicData>
            </a:graphic>
          </wp:inline>
        </w:drawing>
      </w:r>
    </w:p>
    <w:p w14:paraId="23592D17">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97" w:name="_Toc101708000"/>
      <w:bookmarkStart w:id="98" w:name="_Toc3629"/>
      <w:bookmarkStart w:id="99" w:name="_Toc101707752"/>
      <w:bookmarkStart w:id="100" w:name="_Toc101708187"/>
      <w:bookmarkStart w:id="101" w:name="_Toc30863"/>
      <w:bookmarkStart w:id="102" w:name="_Toc16095"/>
      <w:r>
        <w:rPr>
          <w:rFonts w:hint="eastAsia"/>
          <w:sz w:val="32"/>
          <w:szCs w:val="32"/>
        </w:rPr>
        <w:t>自主创业</w:t>
      </w:r>
      <w:bookmarkEnd w:id="97"/>
      <w:bookmarkEnd w:id="98"/>
      <w:bookmarkEnd w:id="99"/>
      <w:bookmarkEnd w:id="100"/>
      <w:r>
        <w:rPr>
          <w:rFonts w:hint="eastAsia"/>
          <w:sz w:val="32"/>
          <w:szCs w:val="32"/>
        </w:rPr>
        <w:t>（创立公司、在孵化机构创业、个体工商户创业及电子商务创业）</w:t>
      </w:r>
      <w:bookmarkEnd w:id="101"/>
      <w:bookmarkEnd w:id="102"/>
    </w:p>
    <w:p w14:paraId="2F2390BE">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操作说明：学生如果自主创业，则选择自主创业类型，在界面按要求填写自主创业信息并上传证明材料。</w:t>
      </w:r>
    </w:p>
    <w:p w14:paraId="6E65F03E">
      <w:pPr>
        <w:rPr>
          <w:rFonts w:hint="eastAsia" w:asciiTheme="minorEastAsia" w:hAnsiTheme="minorEastAsia" w:eastAsiaTheme="minorEastAsia"/>
          <w:szCs w:val="24"/>
        </w:rPr>
      </w:pPr>
      <w:r>
        <w:drawing>
          <wp:inline distT="0" distB="0" distL="114300" distR="114300">
            <wp:extent cx="5514340" cy="1316355"/>
            <wp:effectExtent l="0" t="0" r="1016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9"/>
                    <a:stretch>
                      <a:fillRect/>
                    </a:stretch>
                  </pic:blipFill>
                  <pic:spPr>
                    <a:xfrm>
                      <a:off x="0" y="0"/>
                      <a:ext cx="5514340" cy="1316355"/>
                    </a:xfrm>
                    <a:prstGeom prst="rect">
                      <a:avLst/>
                    </a:prstGeom>
                    <a:noFill/>
                    <a:ln>
                      <a:noFill/>
                    </a:ln>
                  </pic:spPr>
                </pic:pic>
              </a:graphicData>
            </a:graphic>
          </wp:inline>
        </w:drawing>
      </w:r>
    </w:p>
    <w:p w14:paraId="4AFE3EFB">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填写须知：自助创业包括创立公司、在孵化机构</w:t>
      </w:r>
      <w:r>
        <w:rPr>
          <w:rFonts w:hint="eastAsia" w:asciiTheme="minorEastAsia" w:hAnsiTheme="minorEastAsia" w:eastAsiaTheme="minorEastAsia"/>
          <w:szCs w:val="24"/>
          <w:lang w:val="en-US" w:eastAsia="zh-CN"/>
        </w:rPr>
        <w:t>创业</w:t>
      </w:r>
      <w:r>
        <w:rPr>
          <w:rFonts w:hint="eastAsia" w:asciiTheme="minorEastAsia" w:hAnsiTheme="minorEastAsia" w:eastAsiaTheme="minorEastAsia"/>
          <w:szCs w:val="24"/>
        </w:rPr>
        <w:t>、</w:t>
      </w:r>
      <w:r>
        <w:rPr>
          <w:rFonts w:hint="eastAsia" w:asciiTheme="minorEastAsia" w:hAnsiTheme="minorEastAsia" w:eastAsiaTheme="minorEastAsia"/>
          <w:szCs w:val="24"/>
          <w:lang w:val="en-US" w:eastAsia="zh-CN"/>
        </w:rPr>
        <w:t>个体工商户创业及</w:t>
      </w:r>
      <w:r>
        <w:rPr>
          <w:rFonts w:hint="eastAsia" w:asciiTheme="minorEastAsia" w:hAnsiTheme="minorEastAsia" w:eastAsiaTheme="minorEastAsia"/>
          <w:szCs w:val="24"/>
        </w:rPr>
        <w:t>电子商务创业</w:t>
      </w:r>
      <w:r>
        <w:rPr>
          <w:rFonts w:hint="eastAsia" w:asciiTheme="minorEastAsia" w:hAnsiTheme="minorEastAsia" w:eastAsiaTheme="minorEastAsia"/>
          <w:szCs w:val="24"/>
          <w:lang w:val="en-US" w:eastAsia="zh-CN"/>
        </w:rPr>
        <w:t>四</w:t>
      </w:r>
      <w:r>
        <w:rPr>
          <w:rFonts w:hint="eastAsia" w:asciiTheme="minorEastAsia" w:hAnsiTheme="minorEastAsia" w:eastAsiaTheme="minorEastAsia"/>
          <w:szCs w:val="24"/>
        </w:rPr>
        <w:t>种类别。根据类别选择相对应的就业方式。</w:t>
      </w:r>
    </w:p>
    <w:p w14:paraId="782C073D">
      <w:r>
        <w:drawing>
          <wp:inline distT="0" distB="0" distL="114300" distR="114300">
            <wp:extent cx="5514340" cy="3561715"/>
            <wp:effectExtent l="0" t="0" r="10160" b="698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0"/>
                    <a:stretch>
                      <a:fillRect/>
                    </a:stretch>
                  </pic:blipFill>
                  <pic:spPr>
                    <a:xfrm>
                      <a:off x="0" y="0"/>
                      <a:ext cx="5514340" cy="3561715"/>
                    </a:xfrm>
                    <a:prstGeom prst="rect">
                      <a:avLst/>
                    </a:prstGeom>
                    <a:noFill/>
                    <a:ln>
                      <a:noFill/>
                    </a:ln>
                  </pic:spPr>
                </pic:pic>
              </a:graphicData>
            </a:graphic>
          </wp:inline>
        </w:drawing>
      </w:r>
    </w:p>
    <w:p w14:paraId="2C0DB614">
      <w:r>
        <w:drawing>
          <wp:inline distT="0" distB="0" distL="114300" distR="114300">
            <wp:extent cx="5514340" cy="4221480"/>
            <wp:effectExtent l="0" t="0" r="10160" b="762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41"/>
                    <a:stretch>
                      <a:fillRect/>
                    </a:stretch>
                  </pic:blipFill>
                  <pic:spPr>
                    <a:xfrm>
                      <a:off x="0" y="0"/>
                      <a:ext cx="5514340" cy="4221480"/>
                    </a:xfrm>
                    <a:prstGeom prst="rect">
                      <a:avLst/>
                    </a:prstGeom>
                    <a:noFill/>
                    <a:ln>
                      <a:noFill/>
                    </a:ln>
                  </pic:spPr>
                </pic:pic>
              </a:graphicData>
            </a:graphic>
          </wp:inline>
        </w:drawing>
      </w:r>
    </w:p>
    <w:p w14:paraId="4B802A74">
      <w:r>
        <w:drawing>
          <wp:inline distT="0" distB="0" distL="114300" distR="114300">
            <wp:extent cx="5513705" cy="2599055"/>
            <wp:effectExtent l="0" t="0" r="10795" b="444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42"/>
                    <a:stretch>
                      <a:fillRect/>
                    </a:stretch>
                  </pic:blipFill>
                  <pic:spPr>
                    <a:xfrm>
                      <a:off x="0" y="0"/>
                      <a:ext cx="5513705" cy="2599055"/>
                    </a:xfrm>
                    <a:prstGeom prst="rect">
                      <a:avLst/>
                    </a:prstGeom>
                    <a:noFill/>
                    <a:ln>
                      <a:noFill/>
                    </a:ln>
                  </pic:spPr>
                </pic:pic>
              </a:graphicData>
            </a:graphic>
          </wp:inline>
        </w:drawing>
      </w:r>
    </w:p>
    <w:p w14:paraId="38F53FE9">
      <w:r>
        <w:drawing>
          <wp:inline distT="0" distB="0" distL="114300" distR="114300">
            <wp:extent cx="5514975" cy="3475355"/>
            <wp:effectExtent l="0" t="0" r="9525" b="4445"/>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43"/>
                    <a:stretch>
                      <a:fillRect/>
                    </a:stretch>
                  </pic:blipFill>
                  <pic:spPr>
                    <a:xfrm>
                      <a:off x="0" y="0"/>
                      <a:ext cx="5514975" cy="3475355"/>
                    </a:xfrm>
                    <a:prstGeom prst="rect">
                      <a:avLst/>
                    </a:prstGeom>
                    <a:noFill/>
                    <a:ln>
                      <a:noFill/>
                    </a:ln>
                  </pic:spPr>
                </pic:pic>
              </a:graphicData>
            </a:graphic>
          </wp:inline>
        </w:drawing>
      </w:r>
    </w:p>
    <w:p w14:paraId="7DAE29AA">
      <w:r>
        <w:drawing>
          <wp:inline distT="0" distB="0" distL="114300" distR="114300">
            <wp:extent cx="5516245" cy="3589020"/>
            <wp:effectExtent l="0" t="0" r="8255" b="508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44"/>
                    <a:stretch>
                      <a:fillRect/>
                    </a:stretch>
                  </pic:blipFill>
                  <pic:spPr>
                    <a:xfrm>
                      <a:off x="0" y="0"/>
                      <a:ext cx="5516245" cy="3589020"/>
                    </a:xfrm>
                    <a:prstGeom prst="rect">
                      <a:avLst/>
                    </a:prstGeom>
                    <a:noFill/>
                    <a:ln>
                      <a:noFill/>
                    </a:ln>
                  </pic:spPr>
                </pic:pic>
              </a:graphicData>
            </a:graphic>
          </wp:inline>
        </w:drawing>
      </w:r>
    </w:p>
    <w:p w14:paraId="6DCA5697">
      <w:r>
        <w:drawing>
          <wp:inline distT="0" distB="0" distL="114300" distR="114300">
            <wp:extent cx="5512435" cy="2588260"/>
            <wp:effectExtent l="0" t="0" r="12065" b="2540"/>
            <wp:docPr id="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
                    <pic:cNvPicPr>
                      <a:picLocks noChangeAspect="1"/>
                    </pic:cNvPicPr>
                  </pic:nvPicPr>
                  <pic:blipFill>
                    <a:blip r:embed="rId45"/>
                    <a:stretch>
                      <a:fillRect/>
                    </a:stretch>
                  </pic:blipFill>
                  <pic:spPr>
                    <a:xfrm>
                      <a:off x="0" y="0"/>
                      <a:ext cx="5512435" cy="2588260"/>
                    </a:xfrm>
                    <a:prstGeom prst="rect">
                      <a:avLst/>
                    </a:prstGeom>
                    <a:noFill/>
                    <a:ln>
                      <a:noFill/>
                    </a:ln>
                  </pic:spPr>
                </pic:pic>
              </a:graphicData>
            </a:graphic>
          </wp:inline>
        </w:drawing>
      </w:r>
    </w:p>
    <w:p w14:paraId="0B4089C3">
      <w:r>
        <w:drawing>
          <wp:inline distT="0" distB="0" distL="114300" distR="114300">
            <wp:extent cx="5512435" cy="3616325"/>
            <wp:effectExtent l="0" t="0" r="12065" b="3175"/>
            <wp:docPr id="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8"/>
                    <pic:cNvPicPr>
                      <a:picLocks noChangeAspect="1"/>
                    </pic:cNvPicPr>
                  </pic:nvPicPr>
                  <pic:blipFill>
                    <a:blip r:embed="rId46"/>
                    <a:stretch>
                      <a:fillRect/>
                    </a:stretch>
                  </pic:blipFill>
                  <pic:spPr>
                    <a:xfrm>
                      <a:off x="0" y="0"/>
                      <a:ext cx="5512435" cy="3616325"/>
                    </a:xfrm>
                    <a:prstGeom prst="rect">
                      <a:avLst/>
                    </a:prstGeom>
                    <a:noFill/>
                    <a:ln>
                      <a:noFill/>
                    </a:ln>
                  </pic:spPr>
                </pic:pic>
              </a:graphicData>
            </a:graphic>
          </wp:inline>
        </w:drawing>
      </w:r>
    </w:p>
    <w:p w14:paraId="5AE5D397">
      <w:r>
        <w:drawing>
          <wp:inline distT="0" distB="0" distL="114300" distR="114300">
            <wp:extent cx="5518150" cy="4370070"/>
            <wp:effectExtent l="0" t="0" r="6350" b="11430"/>
            <wp:docPr id="7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9"/>
                    <pic:cNvPicPr>
                      <a:picLocks noChangeAspect="1"/>
                    </pic:cNvPicPr>
                  </pic:nvPicPr>
                  <pic:blipFill>
                    <a:blip r:embed="rId47"/>
                    <a:stretch>
                      <a:fillRect/>
                    </a:stretch>
                  </pic:blipFill>
                  <pic:spPr>
                    <a:xfrm>
                      <a:off x="0" y="0"/>
                      <a:ext cx="5518150" cy="4370070"/>
                    </a:xfrm>
                    <a:prstGeom prst="rect">
                      <a:avLst/>
                    </a:prstGeom>
                    <a:noFill/>
                    <a:ln>
                      <a:noFill/>
                    </a:ln>
                  </pic:spPr>
                </pic:pic>
              </a:graphicData>
            </a:graphic>
          </wp:inline>
        </w:drawing>
      </w:r>
    </w:p>
    <w:p w14:paraId="1489D44D">
      <w:r>
        <w:drawing>
          <wp:inline distT="0" distB="0" distL="114300" distR="114300">
            <wp:extent cx="5513070" cy="2652395"/>
            <wp:effectExtent l="0" t="0" r="11430" b="1905"/>
            <wp:docPr id="7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0"/>
                    <pic:cNvPicPr>
                      <a:picLocks noChangeAspect="1"/>
                    </pic:cNvPicPr>
                  </pic:nvPicPr>
                  <pic:blipFill>
                    <a:blip r:embed="rId48"/>
                    <a:stretch>
                      <a:fillRect/>
                    </a:stretch>
                  </pic:blipFill>
                  <pic:spPr>
                    <a:xfrm>
                      <a:off x="0" y="0"/>
                      <a:ext cx="5513070" cy="2652395"/>
                    </a:xfrm>
                    <a:prstGeom prst="rect">
                      <a:avLst/>
                    </a:prstGeom>
                    <a:noFill/>
                    <a:ln>
                      <a:noFill/>
                    </a:ln>
                  </pic:spPr>
                </pic:pic>
              </a:graphicData>
            </a:graphic>
          </wp:inline>
        </w:drawing>
      </w:r>
    </w:p>
    <w:p w14:paraId="75A42F40">
      <w:r>
        <w:drawing>
          <wp:inline distT="0" distB="0" distL="114300" distR="114300">
            <wp:extent cx="5514975" cy="3592830"/>
            <wp:effectExtent l="0" t="0" r="9525" b="1270"/>
            <wp:docPr id="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
                    <pic:cNvPicPr>
                      <a:picLocks noChangeAspect="1"/>
                    </pic:cNvPicPr>
                  </pic:nvPicPr>
                  <pic:blipFill>
                    <a:blip r:embed="rId49"/>
                    <a:stretch>
                      <a:fillRect/>
                    </a:stretch>
                  </pic:blipFill>
                  <pic:spPr>
                    <a:xfrm>
                      <a:off x="0" y="0"/>
                      <a:ext cx="5514975" cy="3592830"/>
                    </a:xfrm>
                    <a:prstGeom prst="rect">
                      <a:avLst/>
                    </a:prstGeom>
                    <a:noFill/>
                    <a:ln>
                      <a:noFill/>
                    </a:ln>
                  </pic:spPr>
                </pic:pic>
              </a:graphicData>
            </a:graphic>
          </wp:inline>
        </w:drawing>
      </w:r>
    </w:p>
    <w:p w14:paraId="69B6CF7B">
      <w:r>
        <w:drawing>
          <wp:inline distT="0" distB="0" distL="114300" distR="114300">
            <wp:extent cx="5517515" cy="3031490"/>
            <wp:effectExtent l="0" t="0" r="6985" b="3810"/>
            <wp:docPr id="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2"/>
                    <pic:cNvPicPr>
                      <a:picLocks noChangeAspect="1"/>
                    </pic:cNvPicPr>
                  </pic:nvPicPr>
                  <pic:blipFill>
                    <a:blip r:embed="rId50"/>
                    <a:stretch>
                      <a:fillRect/>
                    </a:stretch>
                  </pic:blipFill>
                  <pic:spPr>
                    <a:xfrm>
                      <a:off x="0" y="0"/>
                      <a:ext cx="5517515" cy="3031490"/>
                    </a:xfrm>
                    <a:prstGeom prst="rect">
                      <a:avLst/>
                    </a:prstGeom>
                    <a:noFill/>
                    <a:ln>
                      <a:noFill/>
                    </a:ln>
                  </pic:spPr>
                </pic:pic>
              </a:graphicData>
            </a:graphic>
          </wp:inline>
        </w:drawing>
      </w:r>
    </w:p>
    <w:p w14:paraId="64D0DC65">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103" w:name="_Toc101708188"/>
      <w:bookmarkStart w:id="104" w:name="_Toc101707753"/>
      <w:bookmarkStart w:id="105" w:name="_Toc101708001"/>
      <w:bookmarkStart w:id="106" w:name="_Toc30813"/>
      <w:bookmarkStart w:id="107" w:name="_Toc30152"/>
      <w:r>
        <w:rPr>
          <w:rFonts w:hint="eastAsia"/>
          <w:sz w:val="32"/>
          <w:szCs w:val="32"/>
        </w:rPr>
        <w:t>应征义务兵</w:t>
      </w:r>
      <w:bookmarkEnd w:id="103"/>
      <w:bookmarkEnd w:id="104"/>
      <w:bookmarkEnd w:id="105"/>
      <w:bookmarkEnd w:id="106"/>
      <w:bookmarkEnd w:id="107"/>
    </w:p>
    <w:p w14:paraId="3BA3EED3">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操作说明：学生如果报名应征义务兵，则选择应征义务兵类型，在界面按要求填写应征义务兵信息并上传证明材料。</w:t>
      </w:r>
    </w:p>
    <w:p w14:paraId="1B0DF038">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填写须知：根据类别选择相对应的就业方式。</w:t>
      </w:r>
    </w:p>
    <w:p w14:paraId="00C5467A">
      <w:r>
        <w:drawing>
          <wp:inline distT="0" distB="0" distL="114300" distR="114300">
            <wp:extent cx="5513070" cy="3477260"/>
            <wp:effectExtent l="0" t="0" r="11430" b="2540"/>
            <wp:docPr id="5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8"/>
                    <pic:cNvPicPr>
                      <a:picLocks noChangeAspect="1"/>
                    </pic:cNvPicPr>
                  </pic:nvPicPr>
                  <pic:blipFill>
                    <a:blip r:embed="rId51"/>
                    <a:stretch>
                      <a:fillRect/>
                    </a:stretch>
                  </pic:blipFill>
                  <pic:spPr>
                    <a:xfrm>
                      <a:off x="0" y="0"/>
                      <a:ext cx="5513070" cy="3477260"/>
                    </a:xfrm>
                    <a:prstGeom prst="rect">
                      <a:avLst/>
                    </a:prstGeom>
                    <a:noFill/>
                    <a:ln>
                      <a:noFill/>
                    </a:ln>
                  </pic:spPr>
                </pic:pic>
              </a:graphicData>
            </a:graphic>
          </wp:inline>
        </w:drawing>
      </w:r>
    </w:p>
    <w:p w14:paraId="2F3C5115">
      <w:pPr>
        <w:rPr>
          <w:rFonts w:hint="eastAsia"/>
        </w:rPr>
      </w:pPr>
      <w:r>
        <w:drawing>
          <wp:inline distT="0" distB="0" distL="114300" distR="114300">
            <wp:extent cx="5516245" cy="2470150"/>
            <wp:effectExtent l="0" t="0" r="8255" b="6350"/>
            <wp:docPr id="5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9"/>
                    <pic:cNvPicPr>
                      <a:picLocks noChangeAspect="1"/>
                    </pic:cNvPicPr>
                  </pic:nvPicPr>
                  <pic:blipFill>
                    <a:blip r:embed="rId52"/>
                    <a:stretch>
                      <a:fillRect/>
                    </a:stretch>
                  </pic:blipFill>
                  <pic:spPr>
                    <a:xfrm>
                      <a:off x="0" y="0"/>
                      <a:ext cx="5516245" cy="2470150"/>
                    </a:xfrm>
                    <a:prstGeom prst="rect">
                      <a:avLst/>
                    </a:prstGeom>
                    <a:noFill/>
                    <a:ln>
                      <a:noFill/>
                    </a:ln>
                  </pic:spPr>
                </pic:pic>
              </a:graphicData>
            </a:graphic>
          </wp:inline>
        </w:drawing>
      </w:r>
    </w:p>
    <w:p w14:paraId="057A88BB">
      <w:pPr>
        <w:rPr>
          <w:rFonts w:hint="eastAsia" w:asciiTheme="minorEastAsia" w:hAnsiTheme="minorEastAsia" w:eastAsiaTheme="minorEastAsia"/>
        </w:rPr>
      </w:pPr>
    </w:p>
    <w:p w14:paraId="0B2E1C72">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rPr>
      </w:pPr>
      <w:bookmarkStart w:id="108" w:name="_Toc20895"/>
      <w:bookmarkStart w:id="109" w:name="_Toc3184"/>
      <w:bookmarkStart w:id="110" w:name="_Toc101708189"/>
      <w:bookmarkStart w:id="111" w:name="_Toc101707754"/>
      <w:bookmarkStart w:id="112" w:name="_Toc101708002"/>
      <w:bookmarkStart w:id="113" w:name="_Toc17748"/>
      <w:r>
        <w:rPr>
          <w:rFonts w:hint="eastAsia"/>
          <w:sz w:val="32"/>
          <w:szCs w:val="32"/>
          <w:lang w:val="en-US" w:eastAsia="zh-CN"/>
        </w:rPr>
        <w:t>部队招收军士或文职人员</w:t>
      </w:r>
      <w:bookmarkEnd w:id="108"/>
      <w:bookmarkEnd w:id="109"/>
    </w:p>
    <w:p w14:paraId="42E97E25">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w:t>
      </w:r>
      <w:r>
        <w:rPr>
          <w:rFonts w:hint="eastAsia" w:asciiTheme="minorEastAsia" w:hAnsiTheme="minorEastAsia" w:eastAsiaTheme="minorEastAsia"/>
          <w:szCs w:val="24"/>
          <w:lang w:val="en-US" w:eastAsia="zh-CN"/>
        </w:rPr>
        <w:t>是部队就业</w:t>
      </w:r>
      <w:r>
        <w:rPr>
          <w:rFonts w:hint="eastAsia" w:asciiTheme="minorEastAsia" w:hAnsiTheme="minorEastAsia" w:eastAsiaTheme="minorEastAsia"/>
          <w:szCs w:val="24"/>
        </w:rPr>
        <w:t>，则选择</w:t>
      </w:r>
      <w:r>
        <w:rPr>
          <w:rFonts w:hint="eastAsia" w:asciiTheme="minorEastAsia" w:hAnsiTheme="minorEastAsia" w:eastAsiaTheme="minorEastAsia"/>
          <w:szCs w:val="24"/>
          <w:lang w:val="en-US" w:eastAsia="zh-CN"/>
        </w:rPr>
        <w:t>部队招收军士或文职人员</w:t>
      </w:r>
      <w:r>
        <w:rPr>
          <w:rFonts w:hint="eastAsia" w:asciiTheme="minorEastAsia" w:hAnsiTheme="minorEastAsia" w:eastAsiaTheme="minorEastAsia"/>
          <w:szCs w:val="24"/>
        </w:rPr>
        <w:t>，在界面按要求填写</w:t>
      </w:r>
      <w:r>
        <w:rPr>
          <w:rFonts w:hint="eastAsia" w:asciiTheme="minorEastAsia" w:hAnsiTheme="minorEastAsia" w:eastAsiaTheme="minorEastAsia"/>
          <w:szCs w:val="24"/>
          <w:lang w:val="en-US" w:eastAsia="zh-CN"/>
        </w:rPr>
        <w:t>部队招收军士或文职人员</w:t>
      </w:r>
      <w:r>
        <w:rPr>
          <w:rFonts w:hint="eastAsia" w:asciiTheme="minorEastAsia" w:hAnsiTheme="minorEastAsia" w:eastAsiaTheme="minorEastAsia"/>
          <w:szCs w:val="24"/>
        </w:rPr>
        <w:t>信息并上传证明材料。</w:t>
      </w:r>
    </w:p>
    <w:p w14:paraId="50EE3373">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填写须知：</w:t>
      </w:r>
      <w:r>
        <w:rPr>
          <w:rFonts w:hint="eastAsia" w:asciiTheme="minorEastAsia" w:hAnsiTheme="minorEastAsia" w:eastAsiaTheme="minorEastAsia"/>
          <w:szCs w:val="24"/>
          <w:lang w:val="en-US" w:eastAsia="zh-CN"/>
        </w:rPr>
        <w:t>部队招收军士或文职人员</w:t>
      </w:r>
      <w:r>
        <w:rPr>
          <w:rFonts w:hint="eastAsia" w:asciiTheme="minorEastAsia" w:hAnsiTheme="minorEastAsia" w:eastAsiaTheme="minorEastAsia"/>
          <w:szCs w:val="24"/>
        </w:rPr>
        <w:t>包括</w:t>
      </w:r>
      <w:r>
        <w:rPr>
          <w:rFonts w:hint="eastAsia" w:asciiTheme="minorEastAsia" w:hAnsiTheme="minorEastAsia" w:eastAsiaTheme="minorEastAsia"/>
          <w:szCs w:val="24"/>
          <w:lang w:val="en-US" w:eastAsia="zh-CN"/>
        </w:rPr>
        <w:t>部队</w:t>
      </w:r>
      <w:r>
        <w:rPr>
          <w:rFonts w:hint="eastAsia" w:asciiTheme="minorEastAsia" w:hAnsiTheme="minorEastAsia" w:eastAsiaTheme="minorEastAsia"/>
          <w:szCs w:val="24"/>
        </w:rPr>
        <w:t>招收</w:t>
      </w:r>
      <w:r>
        <w:rPr>
          <w:rFonts w:hint="eastAsia" w:asciiTheme="minorEastAsia" w:hAnsiTheme="minorEastAsia" w:eastAsiaTheme="minorEastAsia"/>
          <w:szCs w:val="24"/>
          <w:lang w:val="en-US" w:eastAsia="zh-CN"/>
        </w:rPr>
        <w:t>军士</w:t>
      </w:r>
      <w:r>
        <w:rPr>
          <w:rFonts w:hint="eastAsia" w:asciiTheme="minorEastAsia" w:hAnsiTheme="minorEastAsia" w:eastAsiaTheme="minorEastAsia"/>
          <w:szCs w:val="24"/>
        </w:rPr>
        <w:t>、</w:t>
      </w:r>
      <w:r>
        <w:rPr>
          <w:rFonts w:hint="eastAsia" w:asciiTheme="minorEastAsia" w:hAnsiTheme="minorEastAsia" w:eastAsiaTheme="minorEastAsia"/>
          <w:szCs w:val="24"/>
          <w:lang w:val="en-US" w:eastAsia="zh-CN"/>
        </w:rPr>
        <w:t>部队</w:t>
      </w:r>
      <w:r>
        <w:rPr>
          <w:rFonts w:hint="eastAsia" w:asciiTheme="minorEastAsia" w:hAnsiTheme="minorEastAsia" w:eastAsiaTheme="minorEastAsia"/>
          <w:szCs w:val="24"/>
        </w:rPr>
        <w:t>招收文职人员</w:t>
      </w:r>
      <w:r>
        <w:rPr>
          <w:rFonts w:hint="eastAsia" w:asciiTheme="minorEastAsia" w:hAnsiTheme="minorEastAsia" w:eastAsiaTheme="minorEastAsia"/>
          <w:szCs w:val="24"/>
          <w:lang w:val="en-US" w:eastAsia="zh-CN"/>
        </w:rPr>
        <w:t>两</w:t>
      </w:r>
      <w:r>
        <w:rPr>
          <w:rFonts w:hint="eastAsia" w:asciiTheme="minorEastAsia" w:hAnsiTheme="minorEastAsia" w:eastAsiaTheme="minorEastAsia"/>
          <w:szCs w:val="24"/>
        </w:rPr>
        <w:t>种类别。根据类别选择相对应的就业方式。</w:t>
      </w:r>
    </w:p>
    <w:p w14:paraId="3AE953C7">
      <w:r>
        <w:drawing>
          <wp:inline distT="0" distB="0" distL="114300" distR="114300">
            <wp:extent cx="5511165" cy="1122680"/>
            <wp:effectExtent l="0" t="0" r="63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3"/>
                    <a:stretch>
                      <a:fillRect/>
                    </a:stretch>
                  </pic:blipFill>
                  <pic:spPr>
                    <a:xfrm>
                      <a:off x="0" y="0"/>
                      <a:ext cx="5511165" cy="1122680"/>
                    </a:xfrm>
                    <a:prstGeom prst="rect">
                      <a:avLst/>
                    </a:prstGeom>
                    <a:noFill/>
                    <a:ln>
                      <a:noFill/>
                    </a:ln>
                  </pic:spPr>
                </pic:pic>
              </a:graphicData>
            </a:graphic>
          </wp:inline>
        </w:drawing>
      </w:r>
    </w:p>
    <w:p w14:paraId="259BAC20">
      <w:r>
        <w:drawing>
          <wp:inline distT="0" distB="0" distL="114300" distR="114300">
            <wp:extent cx="5419725" cy="4592955"/>
            <wp:effectExtent l="0" t="0" r="3175" b="44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4"/>
                    <a:stretch>
                      <a:fillRect/>
                    </a:stretch>
                  </pic:blipFill>
                  <pic:spPr>
                    <a:xfrm>
                      <a:off x="0" y="0"/>
                      <a:ext cx="5419725" cy="4592955"/>
                    </a:xfrm>
                    <a:prstGeom prst="rect">
                      <a:avLst/>
                    </a:prstGeom>
                    <a:noFill/>
                    <a:ln>
                      <a:noFill/>
                    </a:ln>
                  </pic:spPr>
                </pic:pic>
              </a:graphicData>
            </a:graphic>
          </wp:inline>
        </w:drawing>
      </w:r>
    </w:p>
    <w:p w14:paraId="44014FCA">
      <w:r>
        <w:drawing>
          <wp:inline distT="0" distB="0" distL="114300" distR="114300">
            <wp:extent cx="5397500" cy="4892675"/>
            <wp:effectExtent l="0" t="0" r="0" b="952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55"/>
                    <a:stretch>
                      <a:fillRect/>
                    </a:stretch>
                  </pic:blipFill>
                  <pic:spPr>
                    <a:xfrm>
                      <a:off x="0" y="0"/>
                      <a:ext cx="5397500" cy="4892675"/>
                    </a:xfrm>
                    <a:prstGeom prst="rect">
                      <a:avLst/>
                    </a:prstGeom>
                    <a:noFill/>
                    <a:ln>
                      <a:noFill/>
                    </a:ln>
                  </pic:spPr>
                </pic:pic>
              </a:graphicData>
            </a:graphic>
          </wp:inline>
        </w:drawing>
      </w:r>
    </w:p>
    <w:p w14:paraId="063541D9">
      <w:r>
        <w:drawing>
          <wp:inline distT="0" distB="0" distL="114300" distR="114300">
            <wp:extent cx="5426710" cy="4554220"/>
            <wp:effectExtent l="0" t="0" r="8890" b="508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56"/>
                    <a:stretch>
                      <a:fillRect/>
                    </a:stretch>
                  </pic:blipFill>
                  <pic:spPr>
                    <a:xfrm>
                      <a:off x="0" y="0"/>
                      <a:ext cx="5426710" cy="4554220"/>
                    </a:xfrm>
                    <a:prstGeom prst="rect">
                      <a:avLst/>
                    </a:prstGeom>
                    <a:noFill/>
                    <a:ln>
                      <a:noFill/>
                    </a:ln>
                  </pic:spPr>
                </pic:pic>
              </a:graphicData>
            </a:graphic>
          </wp:inline>
        </w:drawing>
      </w:r>
    </w:p>
    <w:p w14:paraId="09EEBADD">
      <w:pPr>
        <w:rPr>
          <w:rFonts w:hint="eastAsia"/>
        </w:rPr>
      </w:pPr>
      <w:r>
        <w:drawing>
          <wp:inline distT="0" distB="0" distL="114300" distR="114300">
            <wp:extent cx="5316220" cy="4864100"/>
            <wp:effectExtent l="0" t="0" r="5080" b="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57"/>
                    <a:stretch>
                      <a:fillRect/>
                    </a:stretch>
                  </pic:blipFill>
                  <pic:spPr>
                    <a:xfrm>
                      <a:off x="0" y="0"/>
                      <a:ext cx="5316220" cy="4864100"/>
                    </a:xfrm>
                    <a:prstGeom prst="rect">
                      <a:avLst/>
                    </a:prstGeom>
                    <a:noFill/>
                    <a:ln>
                      <a:noFill/>
                    </a:ln>
                  </pic:spPr>
                </pic:pic>
              </a:graphicData>
            </a:graphic>
          </wp:inline>
        </w:drawing>
      </w:r>
    </w:p>
    <w:p w14:paraId="4459B008">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14" w:name="_Toc24261"/>
      <w:bookmarkStart w:id="115" w:name="_Toc10432"/>
      <w:r>
        <w:rPr>
          <w:rFonts w:hint="eastAsia"/>
          <w:sz w:val="32"/>
          <w:szCs w:val="32"/>
          <w:lang w:val="en-US" w:eastAsia="zh-CN"/>
        </w:rPr>
        <w:t>基层项目</w:t>
      </w:r>
      <w:bookmarkEnd w:id="110"/>
      <w:bookmarkEnd w:id="111"/>
      <w:bookmarkEnd w:id="112"/>
      <w:bookmarkEnd w:id="113"/>
      <w:r>
        <w:rPr>
          <w:rFonts w:hint="eastAsia"/>
          <w:sz w:val="32"/>
          <w:szCs w:val="32"/>
          <w:lang w:val="en-US" w:eastAsia="zh-CN"/>
        </w:rPr>
        <w:t>（国家基层项目和地方基层项目）</w:t>
      </w:r>
      <w:bookmarkEnd w:id="114"/>
      <w:bookmarkEnd w:id="115"/>
    </w:p>
    <w:p w14:paraId="3FC30F1A">
      <w:pPr>
        <w:ind w:firstLine="440" w:firstLineChars="200"/>
        <w:rPr>
          <w:rFonts w:hint="eastAsia" w:asciiTheme="minorEastAsia" w:hAnsiTheme="minorEastAsia" w:eastAsiaTheme="minorEastAsia"/>
          <w:szCs w:val="24"/>
        </w:rPr>
      </w:pPr>
      <w:r>
        <w:rPr>
          <w:rFonts w:hint="eastAsia" w:asciiTheme="minorEastAsia" w:hAnsiTheme="minorEastAsia" w:eastAsiaTheme="minorEastAsia"/>
          <w:sz w:val="22"/>
          <w:szCs w:val="22"/>
        </w:rPr>
        <w:t>操作说明：学生按要求选择参加的</w:t>
      </w:r>
      <w:r>
        <w:rPr>
          <w:rFonts w:hint="eastAsia" w:asciiTheme="minorEastAsia" w:hAnsiTheme="minorEastAsia" w:eastAsiaTheme="minorEastAsia"/>
          <w:szCs w:val="24"/>
        </w:rPr>
        <w:t>基层项目，可选择国家基层项目和地方基层项目类型，在界面按要求填写基层项目信息并上传证明材料。</w:t>
      </w:r>
    </w:p>
    <w:p w14:paraId="5D5BF4CE">
      <w:pPr>
        <w:rPr>
          <w:rFonts w:asciiTheme="minorEastAsia" w:hAnsiTheme="minorEastAsia" w:eastAsiaTheme="minorEastAsia"/>
        </w:rPr>
      </w:pPr>
      <w:r>
        <w:drawing>
          <wp:inline distT="0" distB="0" distL="114300" distR="114300">
            <wp:extent cx="5514975" cy="1162685"/>
            <wp:effectExtent l="0" t="0" r="9525" b="5715"/>
            <wp:docPr id="5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0"/>
                    <pic:cNvPicPr>
                      <a:picLocks noChangeAspect="1"/>
                    </pic:cNvPicPr>
                  </pic:nvPicPr>
                  <pic:blipFill>
                    <a:blip r:embed="rId58"/>
                    <a:stretch>
                      <a:fillRect/>
                    </a:stretch>
                  </pic:blipFill>
                  <pic:spPr>
                    <a:xfrm>
                      <a:off x="0" y="0"/>
                      <a:ext cx="5514975" cy="1162685"/>
                    </a:xfrm>
                    <a:prstGeom prst="rect">
                      <a:avLst/>
                    </a:prstGeom>
                    <a:noFill/>
                    <a:ln>
                      <a:noFill/>
                    </a:ln>
                  </pic:spPr>
                </pic:pic>
              </a:graphicData>
            </a:graphic>
          </wp:inline>
        </w:drawing>
      </w:r>
    </w:p>
    <w:p w14:paraId="6DB061A1">
      <w:r>
        <w:drawing>
          <wp:inline distT="0" distB="0" distL="114300" distR="114300">
            <wp:extent cx="5510530" cy="3471545"/>
            <wp:effectExtent l="0" t="0" r="1270" b="8255"/>
            <wp:docPr id="5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1"/>
                    <pic:cNvPicPr>
                      <a:picLocks noChangeAspect="1"/>
                    </pic:cNvPicPr>
                  </pic:nvPicPr>
                  <pic:blipFill>
                    <a:blip r:embed="rId59"/>
                    <a:stretch>
                      <a:fillRect/>
                    </a:stretch>
                  </pic:blipFill>
                  <pic:spPr>
                    <a:xfrm>
                      <a:off x="0" y="0"/>
                      <a:ext cx="5510530" cy="3471545"/>
                    </a:xfrm>
                    <a:prstGeom prst="rect">
                      <a:avLst/>
                    </a:prstGeom>
                    <a:noFill/>
                    <a:ln>
                      <a:noFill/>
                    </a:ln>
                  </pic:spPr>
                </pic:pic>
              </a:graphicData>
            </a:graphic>
          </wp:inline>
        </w:drawing>
      </w:r>
    </w:p>
    <w:p w14:paraId="371FD745">
      <w:r>
        <w:drawing>
          <wp:inline distT="0" distB="0" distL="114300" distR="114300">
            <wp:extent cx="5444490" cy="4051935"/>
            <wp:effectExtent l="0" t="0" r="3810" b="12065"/>
            <wp:docPr id="5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2"/>
                    <pic:cNvPicPr>
                      <a:picLocks noChangeAspect="1"/>
                    </pic:cNvPicPr>
                  </pic:nvPicPr>
                  <pic:blipFill>
                    <a:blip r:embed="rId60"/>
                    <a:stretch>
                      <a:fillRect/>
                    </a:stretch>
                  </pic:blipFill>
                  <pic:spPr>
                    <a:xfrm>
                      <a:off x="0" y="0"/>
                      <a:ext cx="5444490" cy="4051935"/>
                    </a:xfrm>
                    <a:prstGeom prst="rect">
                      <a:avLst/>
                    </a:prstGeom>
                    <a:noFill/>
                    <a:ln>
                      <a:noFill/>
                    </a:ln>
                  </pic:spPr>
                </pic:pic>
              </a:graphicData>
            </a:graphic>
          </wp:inline>
        </w:drawing>
      </w:r>
    </w:p>
    <w:p w14:paraId="3DDE74CD">
      <w:r>
        <w:drawing>
          <wp:inline distT="0" distB="0" distL="114300" distR="114300">
            <wp:extent cx="5511165" cy="3510280"/>
            <wp:effectExtent l="0" t="0" r="635" b="7620"/>
            <wp:docPr id="5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3"/>
                    <pic:cNvPicPr>
                      <a:picLocks noChangeAspect="1"/>
                    </pic:cNvPicPr>
                  </pic:nvPicPr>
                  <pic:blipFill>
                    <a:blip r:embed="rId61"/>
                    <a:stretch>
                      <a:fillRect/>
                    </a:stretch>
                  </pic:blipFill>
                  <pic:spPr>
                    <a:xfrm>
                      <a:off x="0" y="0"/>
                      <a:ext cx="5511165" cy="3510280"/>
                    </a:xfrm>
                    <a:prstGeom prst="rect">
                      <a:avLst/>
                    </a:prstGeom>
                    <a:noFill/>
                    <a:ln>
                      <a:noFill/>
                    </a:ln>
                  </pic:spPr>
                </pic:pic>
              </a:graphicData>
            </a:graphic>
          </wp:inline>
        </w:drawing>
      </w:r>
    </w:p>
    <w:p w14:paraId="7BC82889">
      <w:r>
        <w:drawing>
          <wp:inline distT="0" distB="0" distL="114300" distR="114300">
            <wp:extent cx="5511800" cy="4133850"/>
            <wp:effectExtent l="0" t="0" r="0" b="6350"/>
            <wp:docPr id="6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4"/>
                    <pic:cNvPicPr>
                      <a:picLocks noChangeAspect="1"/>
                    </pic:cNvPicPr>
                  </pic:nvPicPr>
                  <pic:blipFill>
                    <a:blip r:embed="rId62"/>
                    <a:stretch>
                      <a:fillRect/>
                    </a:stretch>
                  </pic:blipFill>
                  <pic:spPr>
                    <a:xfrm>
                      <a:off x="0" y="0"/>
                      <a:ext cx="5511800" cy="4133850"/>
                    </a:xfrm>
                    <a:prstGeom prst="rect">
                      <a:avLst/>
                    </a:prstGeom>
                    <a:noFill/>
                    <a:ln>
                      <a:noFill/>
                    </a:ln>
                  </pic:spPr>
                </pic:pic>
              </a:graphicData>
            </a:graphic>
          </wp:inline>
        </w:drawing>
      </w:r>
    </w:p>
    <w:p w14:paraId="316A590D">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16" w:name="_Toc101708190"/>
      <w:bookmarkStart w:id="117" w:name="_Toc101707755"/>
      <w:bookmarkStart w:id="118" w:name="_Toc6335"/>
      <w:bookmarkStart w:id="119" w:name="_Toc101708003"/>
      <w:bookmarkStart w:id="120" w:name="_Toc17345"/>
      <w:bookmarkStart w:id="121" w:name="_Toc15265"/>
      <w:r>
        <w:rPr>
          <w:rFonts w:hint="eastAsia"/>
          <w:sz w:val="32"/>
          <w:szCs w:val="32"/>
          <w:lang w:val="en-US" w:eastAsia="zh-CN"/>
        </w:rPr>
        <w:t>自由职业</w:t>
      </w:r>
      <w:bookmarkEnd w:id="116"/>
      <w:bookmarkEnd w:id="117"/>
      <w:bookmarkEnd w:id="118"/>
      <w:bookmarkEnd w:id="119"/>
      <w:bookmarkEnd w:id="120"/>
      <w:bookmarkEnd w:id="121"/>
    </w:p>
    <w:p w14:paraId="57E72502">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操作说明：学生如果选择自由职业，则选择自由职业类型，在界面按要求填写自由职业信息并上传证明材料。</w:t>
      </w:r>
    </w:p>
    <w:p w14:paraId="59839D09">
      <w:pPr>
        <w:rPr>
          <w:rFonts w:hint="eastAsia" w:asciiTheme="minorEastAsia" w:hAnsiTheme="minorEastAsia" w:eastAsiaTheme="minorEastAsia"/>
          <w:szCs w:val="24"/>
        </w:rPr>
      </w:pPr>
      <w:r>
        <w:drawing>
          <wp:inline distT="0" distB="0" distL="114300" distR="114300">
            <wp:extent cx="5464810" cy="3517265"/>
            <wp:effectExtent l="0" t="0" r="8890" b="635"/>
            <wp:docPr id="6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5"/>
                    <pic:cNvPicPr>
                      <a:picLocks noChangeAspect="1"/>
                    </pic:cNvPicPr>
                  </pic:nvPicPr>
                  <pic:blipFill>
                    <a:blip r:embed="rId63"/>
                    <a:stretch>
                      <a:fillRect/>
                    </a:stretch>
                  </pic:blipFill>
                  <pic:spPr>
                    <a:xfrm>
                      <a:off x="0" y="0"/>
                      <a:ext cx="5464810" cy="3517265"/>
                    </a:xfrm>
                    <a:prstGeom prst="rect">
                      <a:avLst/>
                    </a:prstGeom>
                    <a:noFill/>
                    <a:ln>
                      <a:noFill/>
                    </a:ln>
                  </pic:spPr>
                </pic:pic>
              </a:graphicData>
            </a:graphic>
          </wp:inline>
        </w:drawing>
      </w:r>
      <w:r>
        <w:drawing>
          <wp:inline distT="0" distB="0" distL="114300" distR="114300">
            <wp:extent cx="5516245" cy="3503930"/>
            <wp:effectExtent l="0" t="0" r="8255" b="1270"/>
            <wp:docPr id="6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6"/>
                    <pic:cNvPicPr>
                      <a:picLocks noChangeAspect="1"/>
                    </pic:cNvPicPr>
                  </pic:nvPicPr>
                  <pic:blipFill>
                    <a:blip r:embed="rId64"/>
                    <a:stretch>
                      <a:fillRect/>
                    </a:stretch>
                  </pic:blipFill>
                  <pic:spPr>
                    <a:xfrm>
                      <a:off x="0" y="0"/>
                      <a:ext cx="5516245" cy="3503930"/>
                    </a:xfrm>
                    <a:prstGeom prst="rect">
                      <a:avLst/>
                    </a:prstGeom>
                    <a:noFill/>
                    <a:ln>
                      <a:noFill/>
                    </a:ln>
                  </pic:spPr>
                </pic:pic>
              </a:graphicData>
            </a:graphic>
          </wp:inline>
        </w:drawing>
      </w:r>
    </w:p>
    <w:p w14:paraId="214FCCBE">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22" w:name="_Toc101707756"/>
      <w:bookmarkStart w:id="123" w:name="_Toc101708191"/>
      <w:bookmarkStart w:id="124" w:name="_Toc101708004"/>
      <w:bookmarkStart w:id="125" w:name="_Toc10744"/>
      <w:bookmarkStart w:id="126" w:name="_Toc29052"/>
      <w:r>
        <w:rPr>
          <w:rFonts w:hint="eastAsia"/>
          <w:sz w:val="32"/>
          <w:szCs w:val="32"/>
          <w:lang w:val="en-US" w:eastAsia="zh-CN"/>
        </w:rPr>
        <w:t>科研助理</w:t>
      </w:r>
      <w:bookmarkEnd w:id="122"/>
      <w:bookmarkEnd w:id="123"/>
      <w:bookmarkEnd w:id="124"/>
      <w:r>
        <w:rPr>
          <w:rFonts w:hint="eastAsia"/>
          <w:sz w:val="32"/>
          <w:szCs w:val="32"/>
          <w:lang w:val="en-US" w:eastAsia="zh-CN"/>
        </w:rPr>
        <w:t>、管理助理</w:t>
      </w:r>
      <w:bookmarkEnd w:id="125"/>
      <w:bookmarkEnd w:id="126"/>
    </w:p>
    <w:p w14:paraId="0D6E583D">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操作说明：学生如果选择科研助理，则选择科研助理类型，在界面按要求填写科研助理信息并上传证明材料。</w:t>
      </w:r>
    </w:p>
    <w:p w14:paraId="5D3BCD03">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填写须知：科研助理包括科研助理、管理助理和博士后入站两种类别。根据类别选择相对应的就业方式。</w:t>
      </w:r>
    </w:p>
    <w:p w14:paraId="5A34D669">
      <w:r>
        <w:drawing>
          <wp:inline distT="0" distB="0" distL="114300" distR="114300">
            <wp:extent cx="5517515" cy="1165225"/>
            <wp:effectExtent l="0" t="0" r="6985" b="3175"/>
            <wp:docPr id="6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7"/>
                    <pic:cNvPicPr>
                      <a:picLocks noChangeAspect="1"/>
                    </pic:cNvPicPr>
                  </pic:nvPicPr>
                  <pic:blipFill>
                    <a:blip r:embed="rId65"/>
                    <a:stretch>
                      <a:fillRect/>
                    </a:stretch>
                  </pic:blipFill>
                  <pic:spPr>
                    <a:xfrm>
                      <a:off x="0" y="0"/>
                      <a:ext cx="5517515" cy="1165225"/>
                    </a:xfrm>
                    <a:prstGeom prst="rect">
                      <a:avLst/>
                    </a:prstGeom>
                    <a:noFill/>
                    <a:ln>
                      <a:noFill/>
                    </a:ln>
                  </pic:spPr>
                </pic:pic>
              </a:graphicData>
            </a:graphic>
          </wp:inline>
        </w:drawing>
      </w:r>
    </w:p>
    <w:p w14:paraId="38D1B256">
      <w:r>
        <w:drawing>
          <wp:inline distT="0" distB="0" distL="114300" distR="114300">
            <wp:extent cx="5514340" cy="3557270"/>
            <wp:effectExtent l="0" t="0" r="10160" b="11430"/>
            <wp:docPr id="6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8"/>
                    <pic:cNvPicPr>
                      <a:picLocks noChangeAspect="1"/>
                    </pic:cNvPicPr>
                  </pic:nvPicPr>
                  <pic:blipFill>
                    <a:blip r:embed="rId66"/>
                    <a:stretch>
                      <a:fillRect/>
                    </a:stretch>
                  </pic:blipFill>
                  <pic:spPr>
                    <a:xfrm>
                      <a:off x="0" y="0"/>
                      <a:ext cx="5514340" cy="3557270"/>
                    </a:xfrm>
                    <a:prstGeom prst="rect">
                      <a:avLst/>
                    </a:prstGeom>
                    <a:noFill/>
                    <a:ln>
                      <a:noFill/>
                    </a:ln>
                  </pic:spPr>
                </pic:pic>
              </a:graphicData>
            </a:graphic>
          </wp:inline>
        </w:drawing>
      </w:r>
    </w:p>
    <w:p w14:paraId="3D7B851C">
      <w:r>
        <w:drawing>
          <wp:inline distT="0" distB="0" distL="114300" distR="114300">
            <wp:extent cx="5466080" cy="4178300"/>
            <wp:effectExtent l="0" t="0" r="7620" b="0"/>
            <wp:docPr id="6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9"/>
                    <pic:cNvPicPr>
                      <a:picLocks noChangeAspect="1"/>
                    </pic:cNvPicPr>
                  </pic:nvPicPr>
                  <pic:blipFill>
                    <a:blip r:embed="rId67"/>
                    <a:stretch>
                      <a:fillRect/>
                    </a:stretch>
                  </pic:blipFill>
                  <pic:spPr>
                    <a:xfrm>
                      <a:off x="0" y="0"/>
                      <a:ext cx="5466080" cy="4178300"/>
                    </a:xfrm>
                    <a:prstGeom prst="rect">
                      <a:avLst/>
                    </a:prstGeom>
                    <a:noFill/>
                    <a:ln>
                      <a:noFill/>
                    </a:ln>
                  </pic:spPr>
                </pic:pic>
              </a:graphicData>
            </a:graphic>
          </wp:inline>
        </w:drawing>
      </w:r>
    </w:p>
    <w:p w14:paraId="5A0CEEC2">
      <w:r>
        <w:drawing>
          <wp:inline distT="0" distB="0" distL="114300" distR="114300">
            <wp:extent cx="5513070" cy="3150870"/>
            <wp:effectExtent l="0" t="0" r="11430" b="11430"/>
            <wp:docPr id="6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0"/>
                    <pic:cNvPicPr>
                      <a:picLocks noChangeAspect="1"/>
                    </pic:cNvPicPr>
                  </pic:nvPicPr>
                  <pic:blipFill>
                    <a:blip r:embed="rId68"/>
                    <a:stretch>
                      <a:fillRect/>
                    </a:stretch>
                  </pic:blipFill>
                  <pic:spPr>
                    <a:xfrm>
                      <a:off x="0" y="0"/>
                      <a:ext cx="5513070" cy="3150870"/>
                    </a:xfrm>
                    <a:prstGeom prst="rect">
                      <a:avLst/>
                    </a:prstGeom>
                    <a:noFill/>
                    <a:ln>
                      <a:noFill/>
                    </a:ln>
                  </pic:spPr>
                </pic:pic>
              </a:graphicData>
            </a:graphic>
          </wp:inline>
        </w:drawing>
      </w:r>
    </w:p>
    <w:p w14:paraId="52CF2855">
      <w:r>
        <w:drawing>
          <wp:inline distT="0" distB="0" distL="114300" distR="114300">
            <wp:extent cx="5511800" cy="3613785"/>
            <wp:effectExtent l="0" t="0" r="0" b="5715"/>
            <wp:docPr id="6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1"/>
                    <pic:cNvPicPr>
                      <a:picLocks noChangeAspect="1"/>
                    </pic:cNvPicPr>
                  </pic:nvPicPr>
                  <pic:blipFill>
                    <a:blip r:embed="rId69"/>
                    <a:stretch>
                      <a:fillRect/>
                    </a:stretch>
                  </pic:blipFill>
                  <pic:spPr>
                    <a:xfrm>
                      <a:off x="0" y="0"/>
                      <a:ext cx="5511800" cy="3613785"/>
                    </a:xfrm>
                    <a:prstGeom prst="rect">
                      <a:avLst/>
                    </a:prstGeom>
                    <a:noFill/>
                    <a:ln>
                      <a:noFill/>
                    </a:ln>
                  </pic:spPr>
                </pic:pic>
              </a:graphicData>
            </a:graphic>
          </wp:inline>
        </w:drawing>
      </w:r>
    </w:p>
    <w:p w14:paraId="7C83EDC6">
      <w:r>
        <w:drawing>
          <wp:inline distT="0" distB="0" distL="114300" distR="114300">
            <wp:extent cx="5513070" cy="4084955"/>
            <wp:effectExtent l="0" t="0" r="11430" b="4445"/>
            <wp:docPr id="6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2"/>
                    <pic:cNvPicPr>
                      <a:picLocks noChangeAspect="1"/>
                    </pic:cNvPicPr>
                  </pic:nvPicPr>
                  <pic:blipFill>
                    <a:blip r:embed="rId70"/>
                    <a:stretch>
                      <a:fillRect/>
                    </a:stretch>
                  </pic:blipFill>
                  <pic:spPr>
                    <a:xfrm>
                      <a:off x="0" y="0"/>
                      <a:ext cx="5513070" cy="4084955"/>
                    </a:xfrm>
                    <a:prstGeom prst="rect">
                      <a:avLst/>
                    </a:prstGeom>
                    <a:noFill/>
                    <a:ln>
                      <a:noFill/>
                    </a:ln>
                  </pic:spPr>
                </pic:pic>
              </a:graphicData>
            </a:graphic>
          </wp:inline>
        </w:drawing>
      </w:r>
    </w:p>
    <w:p w14:paraId="7168B002">
      <w:pPr>
        <w:rPr>
          <w:rFonts w:hint="eastAsia"/>
        </w:rPr>
      </w:pPr>
      <w:r>
        <w:drawing>
          <wp:inline distT="0" distB="0" distL="114300" distR="114300">
            <wp:extent cx="5520690" cy="3256280"/>
            <wp:effectExtent l="0" t="0" r="3810" b="7620"/>
            <wp:docPr id="6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3"/>
                    <pic:cNvPicPr>
                      <a:picLocks noChangeAspect="1"/>
                    </pic:cNvPicPr>
                  </pic:nvPicPr>
                  <pic:blipFill>
                    <a:blip r:embed="rId71"/>
                    <a:stretch>
                      <a:fillRect/>
                    </a:stretch>
                  </pic:blipFill>
                  <pic:spPr>
                    <a:xfrm>
                      <a:off x="0" y="0"/>
                      <a:ext cx="5520690" cy="3256280"/>
                    </a:xfrm>
                    <a:prstGeom prst="rect">
                      <a:avLst/>
                    </a:prstGeom>
                    <a:noFill/>
                    <a:ln>
                      <a:noFill/>
                    </a:ln>
                  </pic:spPr>
                </pic:pic>
              </a:graphicData>
            </a:graphic>
          </wp:inline>
        </w:drawing>
      </w:r>
    </w:p>
    <w:p w14:paraId="3805BD2F">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27" w:name="_Toc101708005"/>
      <w:bookmarkStart w:id="128" w:name="_Toc101708192"/>
      <w:bookmarkStart w:id="129" w:name="_Toc101707757"/>
      <w:bookmarkStart w:id="130" w:name="_Toc18559"/>
      <w:bookmarkStart w:id="131" w:name="_Toc21155"/>
      <w:r>
        <w:rPr>
          <w:rFonts w:hint="eastAsia"/>
          <w:sz w:val="32"/>
          <w:szCs w:val="32"/>
          <w:lang w:val="en-US" w:eastAsia="zh-CN"/>
        </w:rPr>
        <w:t>医学规培生</w:t>
      </w:r>
      <w:bookmarkEnd w:id="127"/>
      <w:bookmarkEnd w:id="128"/>
      <w:bookmarkEnd w:id="129"/>
      <w:bookmarkEnd w:id="130"/>
      <w:bookmarkEnd w:id="131"/>
      <w:r>
        <w:rPr>
          <w:rFonts w:hint="eastAsia"/>
          <w:sz w:val="32"/>
          <w:szCs w:val="32"/>
          <w:lang w:val="en-US" w:eastAsia="zh-CN"/>
        </w:rPr>
        <w:t xml:space="preserve"> </w:t>
      </w:r>
    </w:p>
    <w:p w14:paraId="4F3779D5">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操作说明：学生如果选择医学规培生，则选择医学规培生类型，在界面按要求填写医学规培生信息并上传证明材料。</w:t>
      </w:r>
    </w:p>
    <w:p w14:paraId="09C70775">
      <w:r>
        <w:drawing>
          <wp:inline distT="0" distB="0" distL="114300" distR="114300">
            <wp:extent cx="5514340" cy="3636010"/>
            <wp:effectExtent l="0" t="0" r="10160" b="8890"/>
            <wp:docPr id="7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4"/>
                    <pic:cNvPicPr>
                      <a:picLocks noChangeAspect="1"/>
                    </pic:cNvPicPr>
                  </pic:nvPicPr>
                  <pic:blipFill>
                    <a:blip r:embed="rId72"/>
                    <a:stretch>
                      <a:fillRect/>
                    </a:stretch>
                  </pic:blipFill>
                  <pic:spPr>
                    <a:xfrm>
                      <a:off x="0" y="0"/>
                      <a:ext cx="5514340" cy="3636010"/>
                    </a:xfrm>
                    <a:prstGeom prst="rect">
                      <a:avLst/>
                    </a:prstGeom>
                    <a:noFill/>
                    <a:ln>
                      <a:noFill/>
                    </a:ln>
                  </pic:spPr>
                </pic:pic>
              </a:graphicData>
            </a:graphic>
          </wp:inline>
        </w:drawing>
      </w:r>
    </w:p>
    <w:p w14:paraId="7E5F5DE3">
      <w:r>
        <w:drawing>
          <wp:inline distT="0" distB="0" distL="114300" distR="114300">
            <wp:extent cx="5513070" cy="4241165"/>
            <wp:effectExtent l="0" t="0" r="11430" b="635"/>
            <wp:docPr id="7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5"/>
                    <pic:cNvPicPr>
                      <a:picLocks noChangeAspect="1"/>
                    </pic:cNvPicPr>
                  </pic:nvPicPr>
                  <pic:blipFill>
                    <a:blip r:embed="rId73"/>
                    <a:stretch>
                      <a:fillRect/>
                    </a:stretch>
                  </pic:blipFill>
                  <pic:spPr>
                    <a:xfrm>
                      <a:off x="0" y="0"/>
                      <a:ext cx="5513070" cy="4241165"/>
                    </a:xfrm>
                    <a:prstGeom prst="rect">
                      <a:avLst/>
                    </a:prstGeom>
                    <a:noFill/>
                    <a:ln>
                      <a:noFill/>
                    </a:ln>
                  </pic:spPr>
                </pic:pic>
              </a:graphicData>
            </a:graphic>
          </wp:inline>
        </w:drawing>
      </w:r>
    </w:p>
    <w:p w14:paraId="6B425A03">
      <w:pPr>
        <w:rPr>
          <w:rFonts w:hint="eastAsia"/>
        </w:rPr>
      </w:pPr>
      <w:r>
        <w:drawing>
          <wp:inline distT="0" distB="0" distL="114300" distR="114300">
            <wp:extent cx="5511800" cy="2917190"/>
            <wp:effectExtent l="0" t="0" r="0" b="3810"/>
            <wp:docPr id="7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6"/>
                    <pic:cNvPicPr>
                      <a:picLocks noChangeAspect="1"/>
                    </pic:cNvPicPr>
                  </pic:nvPicPr>
                  <pic:blipFill>
                    <a:blip r:embed="rId74"/>
                    <a:stretch>
                      <a:fillRect/>
                    </a:stretch>
                  </pic:blipFill>
                  <pic:spPr>
                    <a:xfrm>
                      <a:off x="0" y="0"/>
                      <a:ext cx="5511800" cy="2917190"/>
                    </a:xfrm>
                    <a:prstGeom prst="rect">
                      <a:avLst/>
                    </a:prstGeom>
                    <a:noFill/>
                    <a:ln>
                      <a:noFill/>
                    </a:ln>
                  </pic:spPr>
                </pic:pic>
              </a:graphicData>
            </a:graphic>
          </wp:inline>
        </w:drawing>
      </w:r>
    </w:p>
    <w:p w14:paraId="0E17E0E8">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32" w:name="_Toc101707758"/>
      <w:bookmarkStart w:id="133" w:name="_Toc101708193"/>
      <w:bookmarkStart w:id="134" w:name="_Toc101708006"/>
      <w:bookmarkStart w:id="135" w:name="_Toc14606"/>
      <w:bookmarkStart w:id="136" w:name="_Toc1881"/>
      <w:bookmarkStart w:id="137" w:name="_Toc31867"/>
      <w:r>
        <w:rPr>
          <w:rFonts w:hint="eastAsia"/>
          <w:sz w:val="32"/>
          <w:szCs w:val="32"/>
          <w:lang w:val="en-US" w:eastAsia="zh-CN"/>
        </w:rPr>
        <w:t>国际组织任职</w:t>
      </w:r>
      <w:bookmarkEnd w:id="132"/>
      <w:bookmarkEnd w:id="133"/>
      <w:bookmarkEnd w:id="134"/>
      <w:bookmarkEnd w:id="135"/>
      <w:bookmarkEnd w:id="136"/>
      <w:bookmarkEnd w:id="137"/>
    </w:p>
    <w:p w14:paraId="451BDAD4">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操作说明：学生如果选择国际组织任职，则选择国际组织任职类型，在界面按要求填写国际组织任职信息并上传证明材料。</w:t>
      </w:r>
    </w:p>
    <w:p w14:paraId="64522737">
      <w:r>
        <w:drawing>
          <wp:inline distT="0" distB="0" distL="114300" distR="114300">
            <wp:extent cx="5513705" cy="3615690"/>
            <wp:effectExtent l="0" t="0" r="10795" b="3810"/>
            <wp:docPr id="7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7"/>
                    <pic:cNvPicPr>
                      <a:picLocks noChangeAspect="1"/>
                    </pic:cNvPicPr>
                  </pic:nvPicPr>
                  <pic:blipFill>
                    <a:blip r:embed="rId75"/>
                    <a:stretch>
                      <a:fillRect/>
                    </a:stretch>
                  </pic:blipFill>
                  <pic:spPr>
                    <a:xfrm>
                      <a:off x="0" y="0"/>
                      <a:ext cx="5513705" cy="3615690"/>
                    </a:xfrm>
                    <a:prstGeom prst="rect">
                      <a:avLst/>
                    </a:prstGeom>
                    <a:noFill/>
                    <a:ln>
                      <a:noFill/>
                    </a:ln>
                  </pic:spPr>
                </pic:pic>
              </a:graphicData>
            </a:graphic>
          </wp:inline>
        </w:drawing>
      </w:r>
    </w:p>
    <w:p w14:paraId="7FC7E371">
      <w:r>
        <w:drawing>
          <wp:inline distT="0" distB="0" distL="114300" distR="114300">
            <wp:extent cx="5514340" cy="4330700"/>
            <wp:effectExtent l="0" t="0" r="10160" b="0"/>
            <wp:docPr id="7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8"/>
                    <pic:cNvPicPr>
                      <a:picLocks noChangeAspect="1"/>
                    </pic:cNvPicPr>
                  </pic:nvPicPr>
                  <pic:blipFill>
                    <a:blip r:embed="rId76"/>
                    <a:stretch>
                      <a:fillRect/>
                    </a:stretch>
                  </pic:blipFill>
                  <pic:spPr>
                    <a:xfrm>
                      <a:off x="0" y="0"/>
                      <a:ext cx="5514340" cy="4330700"/>
                    </a:xfrm>
                    <a:prstGeom prst="rect">
                      <a:avLst/>
                    </a:prstGeom>
                    <a:noFill/>
                    <a:ln>
                      <a:noFill/>
                    </a:ln>
                  </pic:spPr>
                </pic:pic>
              </a:graphicData>
            </a:graphic>
          </wp:inline>
        </w:drawing>
      </w:r>
    </w:p>
    <w:p w14:paraId="140023B7">
      <w:pPr>
        <w:rPr>
          <w:rFonts w:hint="eastAsia" w:asciiTheme="minorEastAsia" w:hAnsiTheme="minorEastAsia" w:eastAsiaTheme="minorEastAsia"/>
        </w:rPr>
      </w:pPr>
      <w:r>
        <w:drawing>
          <wp:inline distT="0" distB="0" distL="114300" distR="114300">
            <wp:extent cx="5512435" cy="3007995"/>
            <wp:effectExtent l="0" t="0" r="12065" b="1905"/>
            <wp:docPr id="7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9"/>
                    <pic:cNvPicPr>
                      <a:picLocks noChangeAspect="1"/>
                    </pic:cNvPicPr>
                  </pic:nvPicPr>
                  <pic:blipFill>
                    <a:blip r:embed="rId77"/>
                    <a:stretch>
                      <a:fillRect/>
                    </a:stretch>
                  </pic:blipFill>
                  <pic:spPr>
                    <a:xfrm>
                      <a:off x="0" y="0"/>
                      <a:ext cx="5512435" cy="3007995"/>
                    </a:xfrm>
                    <a:prstGeom prst="rect">
                      <a:avLst/>
                    </a:prstGeom>
                    <a:noFill/>
                    <a:ln>
                      <a:noFill/>
                    </a:ln>
                  </pic:spPr>
                </pic:pic>
              </a:graphicData>
            </a:graphic>
          </wp:inline>
        </w:drawing>
      </w:r>
    </w:p>
    <w:p w14:paraId="6466DAB3">
      <w:pPr>
        <w:pStyle w:val="4"/>
        <w:keepNext/>
        <w:keepLines/>
        <w:pageBreakBefore w:val="0"/>
        <w:widowControl w:val="0"/>
        <w:numPr>
          <w:ilvl w:val="0"/>
          <w:numId w:val="50"/>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38" w:name="_Toc101707759"/>
      <w:bookmarkStart w:id="139" w:name="_Toc101708007"/>
      <w:bookmarkStart w:id="140" w:name="_Toc101708194"/>
      <w:bookmarkStart w:id="141" w:name="_Toc14556"/>
      <w:bookmarkStart w:id="142" w:name="_Toc4524"/>
      <w:bookmarkStart w:id="143" w:name="_Toc22206"/>
      <w:r>
        <w:rPr>
          <w:rFonts w:hint="eastAsia"/>
          <w:sz w:val="32"/>
          <w:szCs w:val="32"/>
          <w:lang w:val="en-US" w:eastAsia="zh-CN"/>
        </w:rPr>
        <w:t>未就业</w:t>
      </w:r>
      <w:bookmarkEnd w:id="138"/>
      <w:bookmarkEnd w:id="139"/>
      <w:bookmarkEnd w:id="140"/>
      <w:bookmarkEnd w:id="141"/>
      <w:bookmarkEnd w:id="142"/>
      <w:bookmarkEnd w:id="143"/>
    </w:p>
    <w:p w14:paraId="58E10035">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操作说明：学生如果选择未就业，则选择未就业类型，在界面按要求填写未就业息。（就业信息为解除状态和审核不通过状态才可录入未就业信息）</w:t>
      </w:r>
    </w:p>
    <w:p w14:paraId="1550702C">
      <w:r>
        <w:drawing>
          <wp:inline distT="0" distB="0" distL="114300" distR="114300">
            <wp:extent cx="5514975" cy="3470910"/>
            <wp:effectExtent l="0" t="0" r="9525" b="8890"/>
            <wp:docPr id="7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0"/>
                    <pic:cNvPicPr>
                      <a:picLocks noChangeAspect="1"/>
                    </pic:cNvPicPr>
                  </pic:nvPicPr>
                  <pic:blipFill>
                    <a:blip r:embed="rId78"/>
                    <a:stretch>
                      <a:fillRect/>
                    </a:stretch>
                  </pic:blipFill>
                  <pic:spPr>
                    <a:xfrm>
                      <a:off x="0" y="0"/>
                      <a:ext cx="5514975" cy="3470910"/>
                    </a:xfrm>
                    <a:prstGeom prst="rect">
                      <a:avLst/>
                    </a:prstGeom>
                    <a:noFill/>
                    <a:ln>
                      <a:noFill/>
                    </a:ln>
                  </pic:spPr>
                </pic:pic>
              </a:graphicData>
            </a:graphic>
          </wp:inline>
        </w:drawing>
      </w:r>
    </w:p>
    <w:p w14:paraId="36AEB5CA">
      <w:pPr>
        <w:pStyle w:val="3"/>
        <w:keepNext/>
        <w:keepLines/>
        <w:pageBreakBefore w:val="0"/>
        <w:widowControl w:val="0"/>
        <w:numPr>
          <w:ilvl w:val="0"/>
          <w:numId w:val="48"/>
        </w:numPr>
        <w:kinsoku/>
        <w:wordWrap/>
        <w:overflowPunct/>
        <w:topLinePunct w:val="0"/>
        <w:autoSpaceDE/>
        <w:autoSpaceDN/>
        <w:bidi w:val="0"/>
        <w:adjustRightInd/>
        <w:snapToGrid/>
        <w:spacing w:before="0" w:after="0" w:line="360" w:lineRule="auto"/>
        <w:ind w:left="0" w:leftChars="0" w:firstLine="643" w:firstLineChars="200"/>
        <w:textAlignment w:val="auto"/>
        <w:rPr>
          <w:rFonts w:hint="eastAsia"/>
          <w:lang w:val="en-US" w:eastAsia="zh-CN"/>
        </w:rPr>
      </w:pPr>
      <w:bookmarkStart w:id="144" w:name="_Toc7040"/>
      <w:bookmarkStart w:id="145" w:name="_Toc16770"/>
      <w:r>
        <w:rPr>
          <w:rFonts w:hint="eastAsia"/>
          <w:lang w:val="en-US" w:eastAsia="zh-CN"/>
        </w:rPr>
        <w:t>线下签约（录入协议）</w:t>
      </w:r>
      <w:bookmarkEnd w:id="144"/>
      <w:bookmarkEnd w:id="145"/>
    </w:p>
    <w:p w14:paraId="1139B6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功能描述：实现省内院校毕业生与省内机关事业</w:t>
      </w:r>
      <w:r>
        <w:rPr>
          <w:rFonts w:hint="eastAsia"/>
          <w:sz w:val="24"/>
          <w:szCs w:val="24"/>
          <w:lang w:val="en-US" w:eastAsia="zh-CN"/>
        </w:rPr>
        <w:t>或</w:t>
      </w:r>
      <w:r>
        <w:rPr>
          <w:rFonts w:hint="eastAsia"/>
          <w:sz w:val="24"/>
          <w:szCs w:val="24"/>
        </w:rPr>
        <w:t>省外单位落实就业后信息登记功能。由毕业生录入就业协议信息，提交毕业院校审核。</w:t>
      </w:r>
    </w:p>
    <w:p w14:paraId="1D24B55C">
      <w:pPr>
        <w:spacing w:line="360" w:lineRule="auto"/>
        <w:ind w:firstLine="240" w:firstLineChars="100"/>
        <w:rPr>
          <w:rFonts w:hint="eastAsia"/>
          <w:sz w:val="24"/>
          <w:szCs w:val="24"/>
        </w:rPr>
      </w:pPr>
      <w:r>
        <w:rPr>
          <w:rFonts w:hint="eastAsia"/>
          <w:sz w:val="24"/>
          <w:szCs w:val="24"/>
        </w:rPr>
        <w:t>功能操作：</w:t>
      </w:r>
    </w:p>
    <w:p w14:paraId="62FC5785">
      <w:pPr>
        <w:spacing w:line="360" w:lineRule="auto"/>
        <w:ind w:firstLine="240" w:firstLineChars="100"/>
        <w:rPr>
          <w:rFonts w:hint="eastAsia"/>
          <w:sz w:val="24"/>
          <w:szCs w:val="24"/>
        </w:rPr>
      </w:pPr>
      <w:r>
        <w:drawing>
          <wp:inline distT="0" distB="0" distL="114300" distR="114300">
            <wp:extent cx="5515610" cy="3264535"/>
            <wp:effectExtent l="0" t="0" r="8890" b="12065"/>
            <wp:docPr id="8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1"/>
                    <pic:cNvPicPr>
                      <a:picLocks noChangeAspect="1"/>
                    </pic:cNvPicPr>
                  </pic:nvPicPr>
                  <pic:blipFill>
                    <a:blip r:embed="rId79"/>
                    <a:stretch>
                      <a:fillRect/>
                    </a:stretch>
                  </pic:blipFill>
                  <pic:spPr>
                    <a:xfrm>
                      <a:off x="0" y="0"/>
                      <a:ext cx="5515610" cy="3264535"/>
                    </a:xfrm>
                    <a:prstGeom prst="rect">
                      <a:avLst/>
                    </a:prstGeom>
                    <a:noFill/>
                    <a:ln>
                      <a:noFill/>
                    </a:ln>
                  </pic:spPr>
                </pic:pic>
              </a:graphicData>
            </a:graphic>
          </wp:inline>
        </w:drawing>
      </w:r>
    </w:p>
    <w:p w14:paraId="4A93B38E">
      <w:pPr>
        <w:pStyle w:val="4"/>
        <w:keepNext/>
        <w:keepLines/>
        <w:pageBreakBefore w:val="0"/>
        <w:widowControl w:val="0"/>
        <w:numPr>
          <w:ilvl w:val="0"/>
          <w:numId w:val="51"/>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46" w:name="_Toc19275"/>
      <w:bookmarkStart w:id="147" w:name="_Toc20924"/>
      <w:r>
        <w:rPr>
          <w:rFonts w:hint="eastAsia"/>
          <w:sz w:val="32"/>
          <w:szCs w:val="32"/>
          <w:lang w:val="en-US" w:eastAsia="zh-CN"/>
        </w:rPr>
        <w:t>录入签约信息</w:t>
      </w:r>
      <w:bookmarkEnd w:id="146"/>
      <w:bookmarkEnd w:id="147"/>
    </w:p>
    <w:p w14:paraId="600CBF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lang w:eastAsia="zh-CN"/>
        </w:rPr>
      </w:pPr>
      <w:r>
        <w:rPr>
          <w:rFonts w:hint="eastAsia"/>
          <w:sz w:val="24"/>
          <w:szCs w:val="24"/>
        </w:rPr>
        <w:t>学生按要求录入签约单位基本信息和档案接收信息</w:t>
      </w:r>
      <w:r>
        <w:rPr>
          <w:rFonts w:hint="eastAsia"/>
          <w:sz w:val="24"/>
          <w:szCs w:val="24"/>
          <w:lang w:eastAsia="zh-CN"/>
        </w:rPr>
        <w:t>，</w:t>
      </w:r>
      <w:r>
        <w:rPr>
          <w:rFonts w:hint="eastAsia"/>
          <w:sz w:val="24"/>
          <w:szCs w:val="24"/>
        </w:rPr>
        <w:t>提交系统即生成有效协议书</w:t>
      </w:r>
      <w:r>
        <w:rPr>
          <w:rFonts w:hint="eastAsia"/>
          <w:sz w:val="24"/>
          <w:szCs w:val="24"/>
          <w:lang w:eastAsia="zh-CN"/>
        </w:rPr>
        <w:t>。</w:t>
      </w:r>
    </w:p>
    <w:p w14:paraId="02B805FC">
      <w:pPr>
        <w:keepNext w:val="0"/>
        <w:keepLines w:val="0"/>
        <w:pageBreakBefore w:val="0"/>
        <w:widowControl w:val="0"/>
        <w:numPr>
          <w:ilvl w:val="0"/>
          <w:numId w:val="52"/>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如果录错就业方式，需要解除信息，“协议书状态”字段为“等待上传图片”状态，则点击“操作”字段中的“修改信息”界面中的“下一步”按钮，“上传图片材料”并“提交审核”后，返回线下签约列表，协议书字段变为“等待审核”状态时点击“操作”字段中的“下载或解除”按钮后，选择“解除协议书”，即可解除成功！</w:t>
      </w:r>
    </w:p>
    <w:p w14:paraId="1BF32BFC">
      <w:pPr>
        <w:keepNext w:val="0"/>
        <w:keepLines w:val="0"/>
        <w:pageBreakBefore w:val="0"/>
        <w:widowControl w:val="0"/>
        <w:numPr>
          <w:ilvl w:val="0"/>
          <w:numId w:val="52"/>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如果录入信息有误或录错就业方式，需要解除信息，“协议书状态”字段为“审核通过”状态，则在“解约中心”栏目的“操作”字段中进行“解约申请”</w:t>
      </w:r>
      <w:r>
        <w:rPr>
          <w:rFonts w:hint="eastAsia"/>
          <w:sz w:val="24"/>
          <w:szCs w:val="24"/>
          <w:lang w:eastAsia="zh-CN"/>
        </w:rPr>
        <w:t>；</w:t>
      </w:r>
      <w:r>
        <w:rPr>
          <w:rFonts w:hint="eastAsia"/>
          <w:sz w:val="24"/>
          <w:szCs w:val="24"/>
        </w:rPr>
        <w:t>提交申请后，联系学校审核通过解约申请信息后，即可解约成功！</w:t>
      </w:r>
    </w:p>
    <w:p w14:paraId="215897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rPr>
      </w:pPr>
    </w:p>
    <w:p w14:paraId="67E8D03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r>
        <w:drawing>
          <wp:inline distT="0" distB="0" distL="114300" distR="114300">
            <wp:extent cx="5515610" cy="4803140"/>
            <wp:effectExtent l="0" t="0" r="8890" b="10160"/>
            <wp:docPr id="8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42"/>
                    <pic:cNvPicPr>
                      <a:picLocks noChangeAspect="1"/>
                    </pic:cNvPicPr>
                  </pic:nvPicPr>
                  <pic:blipFill>
                    <a:blip r:embed="rId80"/>
                    <a:stretch>
                      <a:fillRect/>
                    </a:stretch>
                  </pic:blipFill>
                  <pic:spPr>
                    <a:xfrm>
                      <a:off x="0" y="0"/>
                      <a:ext cx="5515610" cy="4803140"/>
                    </a:xfrm>
                    <a:prstGeom prst="rect">
                      <a:avLst/>
                    </a:prstGeom>
                    <a:noFill/>
                    <a:ln>
                      <a:noFill/>
                    </a:ln>
                  </pic:spPr>
                </pic:pic>
              </a:graphicData>
            </a:graphic>
          </wp:inline>
        </w:drawing>
      </w:r>
      <w:r>
        <w:drawing>
          <wp:inline distT="0" distB="0" distL="114300" distR="114300">
            <wp:extent cx="5513070" cy="4124960"/>
            <wp:effectExtent l="0" t="0" r="11430" b="2540"/>
            <wp:docPr id="8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43"/>
                    <pic:cNvPicPr>
                      <a:picLocks noChangeAspect="1"/>
                    </pic:cNvPicPr>
                  </pic:nvPicPr>
                  <pic:blipFill>
                    <a:blip r:embed="rId81"/>
                    <a:stretch>
                      <a:fillRect/>
                    </a:stretch>
                  </pic:blipFill>
                  <pic:spPr>
                    <a:xfrm>
                      <a:off x="0" y="0"/>
                      <a:ext cx="5513070" cy="4124960"/>
                    </a:xfrm>
                    <a:prstGeom prst="rect">
                      <a:avLst/>
                    </a:prstGeom>
                    <a:noFill/>
                    <a:ln>
                      <a:noFill/>
                    </a:ln>
                  </pic:spPr>
                </pic:pic>
              </a:graphicData>
            </a:graphic>
          </wp:inline>
        </w:drawing>
      </w:r>
    </w:p>
    <w:p w14:paraId="6D702A1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rPr>
      </w:pPr>
      <w:r>
        <w:drawing>
          <wp:inline distT="0" distB="0" distL="114300" distR="114300">
            <wp:extent cx="5516245" cy="3439160"/>
            <wp:effectExtent l="0" t="0" r="8255" b="2540"/>
            <wp:docPr id="8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4"/>
                    <pic:cNvPicPr>
                      <a:picLocks noChangeAspect="1"/>
                    </pic:cNvPicPr>
                  </pic:nvPicPr>
                  <pic:blipFill>
                    <a:blip r:embed="rId82"/>
                    <a:stretch>
                      <a:fillRect/>
                    </a:stretch>
                  </pic:blipFill>
                  <pic:spPr>
                    <a:xfrm>
                      <a:off x="0" y="0"/>
                      <a:ext cx="5516245" cy="3439160"/>
                    </a:xfrm>
                    <a:prstGeom prst="rect">
                      <a:avLst/>
                    </a:prstGeom>
                    <a:noFill/>
                    <a:ln>
                      <a:noFill/>
                    </a:ln>
                  </pic:spPr>
                </pic:pic>
              </a:graphicData>
            </a:graphic>
          </wp:inline>
        </w:drawing>
      </w:r>
    </w:p>
    <w:p w14:paraId="2AFC806B">
      <w:pPr>
        <w:pStyle w:val="4"/>
        <w:keepNext/>
        <w:keepLines/>
        <w:pageBreakBefore w:val="0"/>
        <w:widowControl w:val="0"/>
        <w:numPr>
          <w:ilvl w:val="0"/>
          <w:numId w:val="51"/>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48" w:name="_Toc15624"/>
      <w:bookmarkStart w:id="149" w:name="_Toc14312"/>
      <w:r>
        <w:rPr>
          <w:rFonts w:hint="eastAsia"/>
          <w:sz w:val="32"/>
          <w:szCs w:val="32"/>
          <w:lang w:val="en-US" w:eastAsia="zh-CN"/>
        </w:rPr>
        <w:t>下载打印协议书</w:t>
      </w:r>
      <w:bookmarkEnd w:id="148"/>
      <w:bookmarkEnd w:id="149"/>
    </w:p>
    <w:p w14:paraId="6B6590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rPr>
      </w:pPr>
      <w:r>
        <w:rPr>
          <w:rFonts w:hint="eastAsia"/>
          <w:sz w:val="24"/>
          <w:szCs w:val="24"/>
        </w:rPr>
        <w:t>毕业生下载打印就业</w:t>
      </w:r>
      <w:r>
        <w:rPr>
          <w:rFonts w:hint="eastAsia"/>
          <w:sz w:val="24"/>
          <w:szCs w:val="24"/>
          <w:lang w:val="en-US" w:eastAsia="zh-CN"/>
        </w:rPr>
        <w:t>协议书</w:t>
      </w:r>
      <w:r>
        <w:rPr>
          <w:rFonts w:hint="eastAsia"/>
          <w:sz w:val="24"/>
          <w:szCs w:val="24"/>
        </w:rPr>
        <w:t>，联系单位</w:t>
      </w:r>
      <w:r>
        <w:rPr>
          <w:rFonts w:hint="eastAsia"/>
          <w:sz w:val="24"/>
          <w:szCs w:val="24"/>
          <w:lang w:val="en-US" w:eastAsia="zh-CN"/>
        </w:rPr>
        <w:t>和学校</w:t>
      </w:r>
      <w:r>
        <w:rPr>
          <w:rFonts w:hint="eastAsia"/>
          <w:sz w:val="24"/>
          <w:szCs w:val="24"/>
        </w:rPr>
        <w:t>盖章</w:t>
      </w:r>
      <w:r>
        <w:rPr>
          <w:rFonts w:hint="eastAsia"/>
          <w:sz w:val="24"/>
          <w:szCs w:val="24"/>
          <w:lang w:val="en-US" w:eastAsia="zh-CN"/>
        </w:rPr>
        <w:t>、本人</w:t>
      </w:r>
      <w:r>
        <w:rPr>
          <w:rFonts w:hint="eastAsia"/>
          <w:sz w:val="24"/>
          <w:szCs w:val="24"/>
        </w:rPr>
        <w:t>签字。</w:t>
      </w:r>
    </w:p>
    <w:p w14:paraId="1F701D5F">
      <w:pPr>
        <w:spacing w:line="360" w:lineRule="auto"/>
      </w:pPr>
      <w:r>
        <w:drawing>
          <wp:inline distT="0" distB="0" distL="114300" distR="114300">
            <wp:extent cx="5515610" cy="4681855"/>
            <wp:effectExtent l="0" t="0" r="8890" b="4445"/>
            <wp:docPr id="9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5"/>
                    <pic:cNvPicPr>
                      <a:picLocks noChangeAspect="1"/>
                    </pic:cNvPicPr>
                  </pic:nvPicPr>
                  <pic:blipFill>
                    <a:blip r:embed="rId83"/>
                    <a:stretch>
                      <a:fillRect/>
                    </a:stretch>
                  </pic:blipFill>
                  <pic:spPr>
                    <a:xfrm>
                      <a:off x="0" y="0"/>
                      <a:ext cx="5515610" cy="4681855"/>
                    </a:xfrm>
                    <a:prstGeom prst="rect">
                      <a:avLst/>
                    </a:prstGeom>
                    <a:noFill/>
                    <a:ln>
                      <a:noFill/>
                    </a:ln>
                  </pic:spPr>
                </pic:pic>
              </a:graphicData>
            </a:graphic>
          </wp:inline>
        </w:drawing>
      </w:r>
    </w:p>
    <w:p w14:paraId="7BA04C1D">
      <w:pPr>
        <w:pStyle w:val="4"/>
        <w:keepNext/>
        <w:keepLines/>
        <w:pageBreakBefore w:val="0"/>
        <w:widowControl w:val="0"/>
        <w:numPr>
          <w:ilvl w:val="0"/>
          <w:numId w:val="51"/>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50" w:name="_Toc27044"/>
      <w:bookmarkStart w:id="151" w:name="_Toc26504"/>
      <w:r>
        <w:rPr>
          <w:rFonts w:hint="eastAsia"/>
          <w:sz w:val="32"/>
          <w:szCs w:val="32"/>
          <w:lang w:val="en-US" w:eastAsia="zh-CN"/>
        </w:rPr>
        <w:t>反馈签约资料</w:t>
      </w:r>
      <w:bookmarkEnd w:id="150"/>
      <w:bookmarkEnd w:id="151"/>
    </w:p>
    <w:p w14:paraId="01DA22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上传纸质协议书扫描件后，提交审核。</w:t>
      </w:r>
    </w:p>
    <w:p w14:paraId="2DEC2C6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rPr>
      </w:pPr>
      <w:r>
        <w:drawing>
          <wp:inline distT="0" distB="0" distL="114300" distR="114300">
            <wp:extent cx="5512435" cy="1958975"/>
            <wp:effectExtent l="0" t="0" r="12065" b="9525"/>
            <wp:docPr id="9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48"/>
                    <pic:cNvPicPr>
                      <a:picLocks noChangeAspect="1"/>
                    </pic:cNvPicPr>
                  </pic:nvPicPr>
                  <pic:blipFill>
                    <a:blip r:embed="rId84"/>
                    <a:stretch>
                      <a:fillRect/>
                    </a:stretch>
                  </pic:blipFill>
                  <pic:spPr>
                    <a:xfrm>
                      <a:off x="0" y="0"/>
                      <a:ext cx="5512435" cy="1958975"/>
                    </a:xfrm>
                    <a:prstGeom prst="rect">
                      <a:avLst/>
                    </a:prstGeom>
                    <a:noFill/>
                    <a:ln>
                      <a:noFill/>
                    </a:ln>
                  </pic:spPr>
                </pic:pic>
              </a:graphicData>
            </a:graphic>
          </wp:inline>
        </w:drawing>
      </w:r>
    </w:p>
    <w:p w14:paraId="5D07C342">
      <w:pPr>
        <w:pStyle w:val="3"/>
        <w:keepNext/>
        <w:keepLines/>
        <w:pageBreakBefore w:val="0"/>
        <w:widowControl w:val="0"/>
        <w:numPr>
          <w:ilvl w:val="0"/>
          <w:numId w:val="48"/>
        </w:numPr>
        <w:kinsoku/>
        <w:wordWrap/>
        <w:overflowPunct/>
        <w:topLinePunct w:val="0"/>
        <w:autoSpaceDE/>
        <w:autoSpaceDN/>
        <w:bidi w:val="0"/>
        <w:adjustRightInd/>
        <w:snapToGrid/>
        <w:spacing w:before="0" w:after="0" w:line="360" w:lineRule="auto"/>
        <w:ind w:left="0" w:leftChars="0" w:firstLine="643" w:firstLineChars="200"/>
        <w:textAlignment w:val="auto"/>
        <w:rPr>
          <w:rFonts w:hint="eastAsia"/>
          <w:lang w:val="en-US" w:eastAsia="zh-CN"/>
        </w:rPr>
      </w:pPr>
      <w:bookmarkStart w:id="152" w:name="_Toc3786"/>
      <w:bookmarkStart w:id="153" w:name="_Toc32304"/>
      <w:r>
        <w:rPr>
          <w:rFonts w:hint="eastAsia"/>
          <w:lang w:val="en-US" w:eastAsia="zh-CN"/>
        </w:rPr>
        <w:t>解约中心</w:t>
      </w:r>
      <w:bookmarkEnd w:id="152"/>
      <w:bookmarkEnd w:id="153"/>
    </w:p>
    <w:p w14:paraId="5E99E9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功能描述：实现网签协议、录入协议和登记其他</w:t>
      </w:r>
      <w:r>
        <w:rPr>
          <w:rFonts w:hint="eastAsia"/>
          <w:sz w:val="24"/>
          <w:szCs w:val="24"/>
          <w:lang w:val="en-US" w:eastAsia="zh-CN"/>
        </w:rPr>
        <w:t>毕业</w:t>
      </w:r>
      <w:r>
        <w:rPr>
          <w:rFonts w:hint="eastAsia"/>
          <w:sz w:val="24"/>
          <w:szCs w:val="24"/>
        </w:rPr>
        <w:t>去向后，如果解除协议或变更就业信息需要办理的手续。</w:t>
      </w:r>
    </w:p>
    <w:p w14:paraId="005062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功能操作：</w:t>
      </w:r>
    </w:p>
    <w:p w14:paraId="7E3B74BD">
      <w:pPr>
        <w:spacing w:line="360" w:lineRule="auto"/>
        <w:rPr>
          <w:rFonts w:hint="eastAsia"/>
          <w:sz w:val="24"/>
          <w:szCs w:val="24"/>
        </w:rPr>
      </w:pPr>
      <w:r>
        <w:drawing>
          <wp:inline distT="0" distB="0" distL="114300" distR="114300">
            <wp:extent cx="5513070" cy="1981200"/>
            <wp:effectExtent l="0" t="0" r="11430" b="0"/>
            <wp:docPr id="9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9"/>
                    <pic:cNvPicPr>
                      <a:picLocks noChangeAspect="1"/>
                    </pic:cNvPicPr>
                  </pic:nvPicPr>
                  <pic:blipFill>
                    <a:blip r:embed="rId85"/>
                    <a:stretch>
                      <a:fillRect/>
                    </a:stretch>
                  </pic:blipFill>
                  <pic:spPr>
                    <a:xfrm>
                      <a:off x="0" y="0"/>
                      <a:ext cx="5513070" cy="1981200"/>
                    </a:xfrm>
                    <a:prstGeom prst="rect">
                      <a:avLst/>
                    </a:prstGeom>
                    <a:noFill/>
                    <a:ln>
                      <a:noFill/>
                    </a:ln>
                  </pic:spPr>
                </pic:pic>
              </a:graphicData>
            </a:graphic>
          </wp:inline>
        </w:drawing>
      </w:r>
    </w:p>
    <w:p w14:paraId="3ABB85E7">
      <w:pPr>
        <w:pStyle w:val="4"/>
        <w:keepNext/>
        <w:keepLines/>
        <w:pageBreakBefore w:val="0"/>
        <w:widowControl w:val="0"/>
        <w:numPr>
          <w:ilvl w:val="0"/>
          <w:numId w:val="53"/>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54" w:name="_Toc19734"/>
      <w:bookmarkStart w:id="155" w:name="_Toc9676"/>
      <w:r>
        <w:rPr>
          <w:rFonts w:hint="eastAsia"/>
          <w:sz w:val="32"/>
          <w:szCs w:val="32"/>
          <w:lang w:val="en-US" w:eastAsia="zh-CN"/>
        </w:rPr>
        <w:t>网签协议解除</w:t>
      </w:r>
      <w:bookmarkEnd w:id="154"/>
      <w:bookmarkEnd w:id="155"/>
    </w:p>
    <w:p w14:paraId="62544DAE">
      <w:pPr>
        <w:keepNext w:val="0"/>
        <w:keepLines w:val="0"/>
        <w:pageBreakBefore w:val="0"/>
        <w:widowControl w:val="0"/>
        <w:numPr>
          <w:ilvl w:val="0"/>
          <w:numId w:val="54"/>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学生提出解约申请：学生选择解约类型，填写解约原因，发送单位，等待单位答复。</w:t>
      </w:r>
    </w:p>
    <w:p w14:paraId="165F0EC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rPr>
      </w:pPr>
      <w:r>
        <w:drawing>
          <wp:inline distT="0" distB="0" distL="114300" distR="114300">
            <wp:extent cx="5517515" cy="3543935"/>
            <wp:effectExtent l="0" t="0" r="6985" b="12065"/>
            <wp:docPr id="10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5"/>
                    <pic:cNvPicPr>
                      <a:picLocks noChangeAspect="1"/>
                    </pic:cNvPicPr>
                  </pic:nvPicPr>
                  <pic:blipFill>
                    <a:blip r:embed="rId86"/>
                    <a:stretch>
                      <a:fillRect/>
                    </a:stretch>
                  </pic:blipFill>
                  <pic:spPr>
                    <a:xfrm>
                      <a:off x="0" y="0"/>
                      <a:ext cx="5517515" cy="3543935"/>
                    </a:xfrm>
                    <a:prstGeom prst="rect">
                      <a:avLst/>
                    </a:prstGeom>
                    <a:noFill/>
                    <a:ln>
                      <a:noFill/>
                    </a:ln>
                  </pic:spPr>
                </pic:pic>
              </a:graphicData>
            </a:graphic>
          </wp:inline>
        </w:drawing>
      </w:r>
    </w:p>
    <w:p w14:paraId="3E9A83F4">
      <w:pPr>
        <w:keepNext w:val="0"/>
        <w:keepLines w:val="0"/>
        <w:pageBreakBefore w:val="0"/>
        <w:widowControl w:val="0"/>
        <w:numPr>
          <w:ilvl w:val="0"/>
          <w:numId w:val="54"/>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单位提出解约申请：学生收到单位解约通知，同意回复即完成解约，取消则协议继续有效。</w:t>
      </w:r>
    </w:p>
    <w:p w14:paraId="087AE950">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515610" cy="3852545"/>
            <wp:effectExtent l="0" t="0" r="8890" b="8255"/>
            <wp:docPr id="10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58"/>
                    <pic:cNvPicPr>
                      <a:picLocks noChangeAspect="1"/>
                    </pic:cNvPicPr>
                  </pic:nvPicPr>
                  <pic:blipFill>
                    <a:blip r:embed="rId87"/>
                    <a:stretch>
                      <a:fillRect/>
                    </a:stretch>
                  </pic:blipFill>
                  <pic:spPr>
                    <a:xfrm>
                      <a:off x="0" y="0"/>
                      <a:ext cx="5515610" cy="3852545"/>
                    </a:xfrm>
                    <a:prstGeom prst="rect">
                      <a:avLst/>
                    </a:prstGeom>
                    <a:noFill/>
                    <a:ln>
                      <a:noFill/>
                    </a:ln>
                  </pic:spPr>
                </pic:pic>
              </a:graphicData>
            </a:graphic>
          </wp:inline>
        </w:drawing>
      </w:r>
    </w:p>
    <w:p w14:paraId="72236D3E">
      <w:pPr>
        <w:pStyle w:val="4"/>
        <w:keepNext/>
        <w:keepLines/>
        <w:pageBreakBefore w:val="0"/>
        <w:widowControl w:val="0"/>
        <w:numPr>
          <w:ilvl w:val="0"/>
          <w:numId w:val="53"/>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56" w:name="_Toc15597"/>
      <w:bookmarkStart w:id="157" w:name="_Toc6061"/>
      <w:r>
        <w:rPr>
          <w:rFonts w:hint="eastAsia"/>
          <w:sz w:val="32"/>
          <w:szCs w:val="32"/>
          <w:lang w:val="en-US" w:eastAsia="zh-CN"/>
        </w:rPr>
        <w:t>录入协议解除</w:t>
      </w:r>
      <w:bookmarkEnd w:id="156"/>
      <w:bookmarkEnd w:id="157"/>
    </w:p>
    <w:p w14:paraId="641A25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rPr>
      </w:pPr>
      <w:r>
        <w:rPr>
          <w:rFonts w:hint="eastAsia"/>
          <w:sz w:val="24"/>
          <w:szCs w:val="24"/>
        </w:rPr>
        <w:t>协议书生效后，由学生填写解约原因，上传解约证明后提出解约申请，等待学校审核结果，审核通过协议解除，审核未过协议仍有效。</w:t>
      </w:r>
    </w:p>
    <w:p w14:paraId="04A63ADC">
      <w:pPr>
        <w:numPr>
          <w:ilvl w:val="0"/>
          <w:numId w:val="0"/>
        </w:numPr>
        <w:spacing w:line="360" w:lineRule="auto"/>
        <w:rPr>
          <w:rFonts w:hint="eastAsia"/>
          <w:sz w:val="24"/>
          <w:szCs w:val="24"/>
        </w:rPr>
      </w:pPr>
      <w:r>
        <w:drawing>
          <wp:inline distT="0" distB="0" distL="114300" distR="114300">
            <wp:extent cx="5518150" cy="4277360"/>
            <wp:effectExtent l="0" t="0" r="6350" b="2540"/>
            <wp:docPr id="9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50"/>
                    <pic:cNvPicPr>
                      <a:picLocks noChangeAspect="1"/>
                    </pic:cNvPicPr>
                  </pic:nvPicPr>
                  <pic:blipFill>
                    <a:blip r:embed="rId88"/>
                    <a:stretch>
                      <a:fillRect/>
                    </a:stretch>
                  </pic:blipFill>
                  <pic:spPr>
                    <a:xfrm>
                      <a:off x="0" y="0"/>
                      <a:ext cx="5518150" cy="4277360"/>
                    </a:xfrm>
                    <a:prstGeom prst="rect">
                      <a:avLst/>
                    </a:prstGeom>
                    <a:noFill/>
                    <a:ln>
                      <a:noFill/>
                    </a:ln>
                  </pic:spPr>
                </pic:pic>
              </a:graphicData>
            </a:graphic>
          </wp:inline>
        </w:drawing>
      </w:r>
    </w:p>
    <w:p w14:paraId="10254B55">
      <w:pPr>
        <w:pStyle w:val="4"/>
        <w:keepNext/>
        <w:keepLines/>
        <w:pageBreakBefore w:val="0"/>
        <w:widowControl w:val="0"/>
        <w:numPr>
          <w:ilvl w:val="0"/>
          <w:numId w:val="53"/>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58" w:name="_Toc4453"/>
      <w:bookmarkStart w:id="159" w:name="_Toc17822"/>
      <w:r>
        <w:rPr>
          <w:rFonts w:hint="eastAsia"/>
          <w:sz w:val="32"/>
          <w:szCs w:val="32"/>
          <w:lang w:val="en-US" w:eastAsia="zh-CN"/>
        </w:rPr>
        <w:t>其他毕业去向解除</w:t>
      </w:r>
      <w:bookmarkEnd w:id="158"/>
      <w:bookmarkEnd w:id="159"/>
    </w:p>
    <w:p w14:paraId="3840CD2E">
      <w:pPr>
        <w:numPr>
          <w:ilvl w:val="0"/>
          <w:numId w:val="0"/>
        </w:numPr>
        <w:spacing w:line="360" w:lineRule="auto"/>
        <w:rPr>
          <w:rFonts w:hint="eastAsia"/>
          <w:sz w:val="24"/>
          <w:szCs w:val="24"/>
        </w:rPr>
      </w:pPr>
      <w:r>
        <w:drawing>
          <wp:inline distT="0" distB="0" distL="114300" distR="114300">
            <wp:extent cx="5516245" cy="2025650"/>
            <wp:effectExtent l="0" t="0" r="8255" b="6350"/>
            <wp:docPr id="9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3"/>
                    <pic:cNvPicPr>
                      <a:picLocks noChangeAspect="1"/>
                    </pic:cNvPicPr>
                  </pic:nvPicPr>
                  <pic:blipFill>
                    <a:blip r:embed="rId89"/>
                    <a:stretch>
                      <a:fillRect/>
                    </a:stretch>
                  </pic:blipFill>
                  <pic:spPr>
                    <a:xfrm>
                      <a:off x="0" y="0"/>
                      <a:ext cx="5516245" cy="2025650"/>
                    </a:xfrm>
                    <a:prstGeom prst="rect">
                      <a:avLst/>
                    </a:prstGeom>
                    <a:noFill/>
                    <a:ln>
                      <a:noFill/>
                    </a:ln>
                  </pic:spPr>
                </pic:pic>
              </a:graphicData>
            </a:graphic>
          </wp:inline>
        </w:drawing>
      </w:r>
    </w:p>
    <w:p w14:paraId="275DEF82">
      <w:pPr>
        <w:spacing w:line="360" w:lineRule="auto"/>
      </w:pPr>
      <w:r>
        <w:drawing>
          <wp:inline distT="0" distB="0" distL="114300" distR="114300">
            <wp:extent cx="5518150" cy="4298950"/>
            <wp:effectExtent l="0" t="0" r="6350" b="6350"/>
            <wp:docPr id="9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51"/>
                    <pic:cNvPicPr>
                      <a:picLocks noChangeAspect="1"/>
                    </pic:cNvPicPr>
                  </pic:nvPicPr>
                  <pic:blipFill>
                    <a:blip r:embed="rId90"/>
                    <a:stretch>
                      <a:fillRect/>
                    </a:stretch>
                  </pic:blipFill>
                  <pic:spPr>
                    <a:xfrm>
                      <a:off x="0" y="0"/>
                      <a:ext cx="5518150" cy="4298950"/>
                    </a:xfrm>
                    <a:prstGeom prst="rect">
                      <a:avLst/>
                    </a:prstGeom>
                    <a:noFill/>
                    <a:ln>
                      <a:noFill/>
                    </a:ln>
                  </pic:spPr>
                </pic:pic>
              </a:graphicData>
            </a:graphic>
          </wp:inline>
        </w:drawing>
      </w:r>
    </w:p>
    <w:p w14:paraId="7839C895">
      <w:pPr>
        <w:pStyle w:val="74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rPr>
      </w:pPr>
      <w:r>
        <w:rPr>
          <w:rFonts w:hint="eastAsia" w:asciiTheme="minorEastAsia" w:hAnsiTheme="minorEastAsia" w:eastAsiaTheme="minorEastAsia" w:cstheme="minorEastAsia"/>
          <w:sz w:val="24"/>
          <w:szCs w:val="24"/>
        </w:rPr>
        <w:t>毕业生登记去向信息后，如学校审核通过，则通过“申请解除当前就业去向”功能发送学校审核，审核通过去向信息解除;如学校审核未通过，则去向信息仍然有效。</w:t>
      </w:r>
    </w:p>
    <w:p w14:paraId="3DE674C3">
      <w:pPr>
        <w:pStyle w:val="2"/>
        <w:numPr>
          <w:ilvl w:val="0"/>
          <w:numId w:val="42"/>
        </w:numPr>
        <w:bidi w:val="0"/>
        <w:rPr>
          <w:rFonts w:hint="default"/>
          <w:lang w:val="en-US" w:eastAsia="zh-CN"/>
        </w:rPr>
      </w:pPr>
      <w:bookmarkStart w:id="160" w:name="_Toc31602"/>
      <w:bookmarkStart w:id="161" w:name="_Toc14334"/>
      <w:r>
        <w:rPr>
          <w:rFonts w:hint="eastAsia"/>
          <w:lang w:val="en-US" w:eastAsia="zh-CN"/>
        </w:rPr>
        <w:t>网上求职</w:t>
      </w:r>
      <w:bookmarkEnd w:id="160"/>
      <w:bookmarkEnd w:id="161"/>
    </w:p>
    <w:p w14:paraId="72669C09">
      <w:pPr>
        <w:spacing w:line="360" w:lineRule="auto"/>
        <w:ind w:firstLine="480" w:firstLineChars="200"/>
        <w:rPr>
          <w:sz w:val="24"/>
        </w:rPr>
      </w:pPr>
      <w:r>
        <w:rPr>
          <w:rFonts w:hint="eastAsia"/>
          <w:sz w:val="24"/>
        </w:rPr>
        <w:t>功能描述：实现</w:t>
      </w:r>
      <w:r>
        <w:rPr>
          <w:rFonts w:hint="eastAsia"/>
          <w:sz w:val="24"/>
          <w:lang w:val="en-US" w:eastAsia="zh-CN"/>
        </w:rPr>
        <w:t>学生申请</w:t>
      </w:r>
      <w:r>
        <w:rPr>
          <w:rFonts w:hint="eastAsia"/>
          <w:sz w:val="24"/>
        </w:rPr>
        <w:t>职位信息的功能。</w:t>
      </w:r>
    </w:p>
    <w:p w14:paraId="09292379">
      <w:pPr>
        <w:spacing w:line="360" w:lineRule="auto"/>
        <w:ind w:firstLine="480" w:firstLineChars="200"/>
        <w:rPr>
          <w:sz w:val="24"/>
        </w:rPr>
      </w:pPr>
      <w:r>
        <w:rPr>
          <w:rFonts w:hint="eastAsia"/>
          <w:sz w:val="24"/>
        </w:rPr>
        <w:t>功能操作：点击</w:t>
      </w:r>
      <w:r>
        <w:rPr>
          <w:rFonts w:hint="eastAsia"/>
          <w:sz w:val="24"/>
          <w:lang w:val="en-US" w:eastAsia="zh-CN"/>
        </w:rPr>
        <w:t>网上求职</w:t>
      </w:r>
      <w:r>
        <w:rPr>
          <w:rFonts w:hint="eastAsia"/>
          <w:sz w:val="24"/>
        </w:rPr>
        <w:t>栏目后直接进入就业市场模块，进入后可进行职位的</w:t>
      </w:r>
      <w:r>
        <w:rPr>
          <w:rFonts w:hint="eastAsia"/>
          <w:sz w:val="24"/>
          <w:lang w:val="en-US" w:eastAsia="zh-CN"/>
        </w:rPr>
        <w:t>申请</w:t>
      </w:r>
      <w:r>
        <w:rPr>
          <w:rFonts w:hint="eastAsia"/>
          <w:sz w:val="24"/>
        </w:rPr>
        <w:t>、</w:t>
      </w:r>
      <w:r>
        <w:rPr>
          <w:rFonts w:hint="eastAsia"/>
          <w:sz w:val="24"/>
          <w:lang w:val="en-US" w:eastAsia="zh-CN"/>
        </w:rPr>
        <w:t>创建个人</w:t>
      </w:r>
      <w:r>
        <w:rPr>
          <w:rFonts w:hint="eastAsia"/>
          <w:sz w:val="24"/>
        </w:rPr>
        <w:t>简历及进行招聘会的预定功能。</w:t>
      </w:r>
      <w:r>
        <w:rPr>
          <w:sz w:val="24"/>
        </w:rPr>
        <w:t xml:space="preserve"> </w:t>
      </w:r>
    </w:p>
    <w:p w14:paraId="5F5BC5E7">
      <w:pPr>
        <w:pStyle w:val="74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14:paraId="52CF31B7">
      <w:r>
        <w:drawing>
          <wp:inline distT="0" distB="0" distL="114300" distR="114300">
            <wp:extent cx="5509895" cy="2019300"/>
            <wp:effectExtent l="0" t="0" r="1905" b="0"/>
            <wp:docPr id="11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9"/>
                    <pic:cNvPicPr>
                      <a:picLocks noChangeAspect="1"/>
                    </pic:cNvPicPr>
                  </pic:nvPicPr>
                  <pic:blipFill>
                    <a:blip r:embed="rId91"/>
                    <a:stretch>
                      <a:fillRect/>
                    </a:stretch>
                  </pic:blipFill>
                  <pic:spPr>
                    <a:xfrm>
                      <a:off x="0" y="0"/>
                      <a:ext cx="5509895" cy="2019300"/>
                    </a:xfrm>
                    <a:prstGeom prst="rect">
                      <a:avLst/>
                    </a:prstGeom>
                    <a:noFill/>
                    <a:ln>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5639435" cy="2657475"/>
            <wp:effectExtent l="0" t="0" r="12065" b="9525"/>
            <wp:docPr id="117" name="图片 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30" descr="IMG_256"/>
                    <pic:cNvPicPr>
                      <a:picLocks noChangeAspect="1"/>
                    </pic:cNvPicPr>
                  </pic:nvPicPr>
                  <pic:blipFill>
                    <a:blip r:embed="rId92"/>
                    <a:stretch>
                      <a:fillRect/>
                    </a:stretch>
                  </pic:blipFill>
                  <pic:spPr>
                    <a:xfrm>
                      <a:off x="0" y="0"/>
                      <a:ext cx="5639435" cy="2657475"/>
                    </a:xfrm>
                    <a:prstGeom prst="rect">
                      <a:avLst/>
                    </a:prstGeom>
                    <a:noFill/>
                    <a:ln w="9525">
                      <a:noFill/>
                    </a:ln>
                  </pic:spPr>
                </pic:pic>
              </a:graphicData>
            </a:graphic>
          </wp:inline>
        </w:drawing>
      </w:r>
    </w:p>
    <w:p w14:paraId="171231CF">
      <w:pPr>
        <w:rPr>
          <w:rFonts w:hint="default"/>
          <w:lang w:val="en-US" w:eastAsia="zh-CN"/>
        </w:rPr>
      </w:pPr>
    </w:p>
    <w:p w14:paraId="09E5210B">
      <w:pPr>
        <w:pStyle w:val="2"/>
        <w:numPr>
          <w:ilvl w:val="0"/>
          <w:numId w:val="42"/>
        </w:numPr>
        <w:bidi w:val="0"/>
        <w:rPr>
          <w:rFonts w:hint="default"/>
          <w:lang w:val="en-US" w:eastAsia="zh-CN"/>
        </w:rPr>
      </w:pPr>
      <w:bookmarkStart w:id="162" w:name="_Toc19610"/>
      <w:bookmarkStart w:id="163" w:name="_Toc6011"/>
      <w:r>
        <w:rPr>
          <w:rFonts w:hint="eastAsia"/>
          <w:lang w:val="en-US" w:eastAsia="zh-CN"/>
        </w:rPr>
        <w:t>就业手续办理</w:t>
      </w:r>
      <w:bookmarkEnd w:id="162"/>
      <w:bookmarkEnd w:id="163"/>
    </w:p>
    <w:p w14:paraId="54548C7F">
      <w:pPr>
        <w:pStyle w:val="3"/>
        <w:keepNext/>
        <w:keepLines/>
        <w:pageBreakBefore w:val="0"/>
        <w:widowControl w:val="0"/>
        <w:numPr>
          <w:ilvl w:val="0"/>
          <w:numId w:val="55"/>
        </w:numPr>
        <w:kinsoku/>
        <w:wordWrap/>
        <w:overflowPunct/>
        <w:topLinePunct w:val="0"/>
        <w:autoSpaceDE/>
        <w:autoSpaceDN/>
        <w:bidi w:val="0"/>
        <w:adjustRightInd/>
        <w:snapToGrid/>
        <w:spacing w:before="0" w:after="0" w:line="360" w:lineRule="auto"/>
        <w:ind w:left="0" w:leftChars="0" w:firstLine="643" w:firstLineChars="200"/>
        <w:textAlignment w:val="auto"/>
        <w:rPr>
          <w:rFonts w:hint="default"/>
          <w:lang w:val="en-US" w:eastAsia="zh-CN"/>
        </w:rPr>
      </w:pPr>
      <w:bookmarkStart w:id="164" w:name="_Toc6695"/>
      <w:bookmarkStart w:id="165" w:name="_Toc5021"/>
      <w:r>
        <w:rPr>
          <w:rFonts w:hint="default"/>
          <w:lang w:val="en-US" w:eastAsia="zh-CN"/>
        </w:rPr>
        <w:t>省优毕业生填表</w:t>
      </w:r>
      <w:bookmarkEnd w:id="164"/>
      <w:bookmarkEnd w:id="165"/>
    </w:p>
    <w:p w14:paraId="5A6C6B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功能描述：实现山东省内院校毕业生《优秀毕业生</w:t>
      </w:r>
      <w:r>
        <w:rPr>
          <w:rFonts w:hint="eastAsia"/>
          <w:lang w:val="en-US" w:eastAsia="zh-CN"/>
        </w:rPr>
        <w:t>报备</w:t>
      </w:r>
      <w:r>
        <w:rPr>
          <w:rFonts w:hint="default"/>
          <w:lang w:val="en-US" w:eastAsia="zh-CN"/>
        </w:rPr>
        <w:t>表》内容填写功能。</w:t>
      </w:r>
    </w:p>
    <w:p w14:paraId="33E2909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功能操作：登录系统，通过就业手续办理栏目，打开办事大厅子栏目，点击 “省优毕业生填表”图标，按要求完成填表。</w:t>
      </w:r>
    </w:p>
    <w:p w14:paraId="6278E3B5">
      <w:pPr>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pPr>
      <w:r>
        <w:drawing>
          <wp:inline distT="0" distB="0" distL="114300" distR="114300">
            <wp:extent cx="5516245" cy="1930400"/>
            <wp:effectExtent l="0" t="0" r="8255" b="0"/>
            <wp:docPr id="11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28"/>
                    <pic:cNvPicPr>
                      <a:picLocks noChangeAspect="1"/>
                    </pic:cNvPicPr>
                  </pic:nvPicPr>
                  <pic:blipFill>
                    <a:blip r:embed="rId93"/>
                    <a:stretch>
                      <a:fillRect/>
                    </a:stretch>
                  </pic:blipFill>
                  <pic:spPr>
                    <a:xfrm>
                      <a:off x="0" y="0"/>
                      <a:ext cx="5516245" cy="1930400"/>
                    </a:xfrm>
                    <a:prstGeom prst="rect">
                      <a:avLst/>
                    </a:prstGeom>
                    <a:noFill/>
                    <a:ln>
                      <a:noFill/>
                    </a:ln>
                  </pic:spPr>
                </pic:pic>
              </a:graphicData>
            </a:graphic>
          </wp:inline>
        </w:drawing>
      </w:r>
    </w:p>
    <w:p w14:paraId="14FC6D6A">
      <w:pPr>
        <w:keepNext w:val="0"/>
        <w:keepLines w:val="0"/>
        <w:pageBreakBefore w:val="0"/>
        <w:widowControl w:val="0"/>
        <w:kinsoku/>
        <w:wordWrap/>
        <w:overflowPunct/>
        <w:topLinePunct w:val="0"/>
        <w:autoSpaceDE/>
        <w:autoSpaceDN/>
        <w:bidi w:val="0"/>
        <w:adjustRightInd/>
        <w:snapToGrid/>
        <w:textAlignment w:val="auto"/>
      </w:pPr>
      <w:r>
        <w:drawing>
          <wp:inline distT="0" distB="0" distL="114300" distR="114300">
            <wp:extent cx="5513705" cy="4114800"/>
            <wp:effectExtent l="0" t="0" r="10795" b="0"/>
            <wp:docPr id="11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6"/>
                    <pic:cNvPicPr>
                      <a:picLocks noChangeAspect="1"/>
                    </pic:cNvPicPr>
                  </pic:nvPicPr>
                  <pic:blipFill>
                    <a:blip r:embed="rId94"/>
                    <a:stretch>
                      <a:fillRect/>
                    </a:stretch>
                  </pic:blipFill>
                  <pic:spPr>
                    <a:xfrm>
                      <a:off x="0" y="0"/>
                      <a:ext cx="5513705" cy="4114800"/>
                    </a:xfrm>
                    <a:prstGeom prst="rect">
                      <a:avLst/>
                    </a:prstGeom>
                    <a:noFill/>
                    <a:ln>
                      <a:noFill/>
                    </a:ln>
                  </pic:spPr>
                </pic:pic>
              </a:graphicData>
            </a:graphic>
          </wp:inline>
        </w:drawing>
      </w:r>
    </w:p>
    <w:p w14:paraId="2C4A5317">
      <w:pPr>
        <w:keepNext w:val="0"/>
        <w:keepLines w:val="0"/>
        <w:pageBreakBefore w:val="0"/>
        <w:widowControl w:val="0"/>
        <w:numPr>
          <w:ilvl w:val="0"/>
          <w:numId w:val="56"/>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default"/>
          <w:lang w:val="en-US" w:eastAsia="zh-CN"/>
        </w:rPr>
        <w:t>基本信息：系统自动读取学生上报生源信息，不可修改。</w:t>
      </w:r>
    </w:p>
    <w:p w14:paraId="0F6AB6C1">
      <w:pPr>
        <w:keepNext w:val="0"/>
        <w:keepLines w:val="0"/>
        <w:pageBreakBefore w:val="0"/>
        <w:widowControl w:val="0"/>
        <w:numPr>
          <w:ilvl w:val="0"/>
          <w:numId w:val="56"/>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default"/>
          <w:lang w:val="en-US" w:eastAsia="zh-CN"/>
        </w:rPr>
        <w:t>上传照片：学生需要自行上传一寸照片，图片大小在2兆以内，必须是“.jpg”格式，图片名称不得含有特殊符号。</w:t>
      </w:r>
    </w:p>
    <w:p w14:paraId="62CD3C80">
      <w:pPr>
        <w:keepNext w:val="0"/>
        <w:keepLines w:val="0"/>
        <w:pageBreakBefore w:val="0"/>
        <w:widowControl w:val="0"/>
        <w:numPr>
          <w:ilvl w:val="0"/>
          <w:numId w:val="56"/>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default"/>
          <w:lang w:val="en-US" w:eastAsia="zh-CN"/>
        </w:rPr>
        <w:t>简要事迹及所获相关奖励：字数在300字以内。</w:t>
      </w:r>
    </w:p>
    <w:p w14:paraId="2B424C5B">
      <w:pPr>
        <w:keepNext w:val="0"/>
        <w:keepLines w:val="0"/>
        <w:pageBreakBefore w:val="0"/>
        <w:widowControl w:val="0"/>
        <w:numPr>
          <w:ilvl w:val="0"/>
          <w:numId w:val="56"/>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default"/>
          <w:lang w:val="en-US" w:eastAsia="zh-CN"/>
        </w:rPr>
        <w:t>申请情况追踪：学生提交成功后，等待院系审核，院系审核通过，提交学校。学校报备后流程结束。</w:t>
      </w:r>
    </w:p>
    <w:p w14:paraId="1ED3EFB2">
      <w:pPr>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pPr>
    </w:p>
    <w:p w14:paraId="218B9A8D">
      <w:pPr>
        <w:pStyle w:val="3"/>
        <w:keepNext/>
        <w:keepLines/>
        <w:pageBreakBefore w:val="0"/>
        <w:widowControl w:val="0"/>
        <w:numPr>
          <w:ilvl w:val="0"/>
          <w:numId w:val="55"/>
        </w:numPr>
        <w:kinsoku/>
        <w:wordWrap/>
        <w:overflowPunct/>
        <w:topLinePunct w:val="0"/>
        <w:autoSpaceDE/>
        <w:autoSpaceDN/>
        <w:bidi w:val="0"/>
        <w:adjustRightInd/>
        <w:snapToGrid/>
        <w:spacing w:before="0" w:after="0" w:line="360" w:lineRule="auto"/>
        <w:ind w:left="0" w:leftChars="0" w:firstLine="643" w:firstLineChars="200"/>
        <w:textAlignment w:val="auto"/>
        <w:rPr>
          <w:rFonts w:hint="default"/>
          <w:lang w:val="en-US" w:eastAsia="zh-CN"/>
        </w:rPr>
      </w:pPr>
      <w:bookmarkStart w:id="166" w:name="_Toc24999"/>
      <w:bookmarkStart w:id="167" w:name="_Toc21530"/>
      <w:r>
        <w:rPr>
          <w:rFonts w:hint="eastAsia"/>
          <w:lang w:val="en-US" w:eastAsia="zh-CN"/>
        </w:rPr>
        <w:t>档案信息核对</w:t>
      </w:r>
      <w:bookmarkEnd w:id="166"/>
      <w:bookmarkEnd w:id="167"/>
    </w:p>
    <w:p w14:paraId="03B4DEAE">
      <w:pPr>
        <w:tabs>
          <w:tab w:val="left" w:pos="2083"/>
        </w:tabs>
        <w:ind w:firstLine="480" w:firstLineChars="200"/>
        <w:jc w:val="left"/>
        <w:rPr>
          <w:rFonts w:hint="eastAsia" w:asciiTheme="minorEastAsia" w:hAnsiTheme="minorEastAsia" w:eastAsiaTheme="minorEastAsia"/>
        </w:rPr>
      </w:pPr>
      <w:r>
        <w:rPr>
          <w:rFonts w:hint="eastAsia" w:asciiTheme="minorEastAsia" w:hAnsiTheme="minorEastAsia" w:eastAsiaTheme="minorEastAsia"/>
          <w:szCs w:val="24"/>
        </w:rPr>
        <w:t>功能描述：本模块实现</w:t>
      </w:r>
      <w:r>
        <w:rPr>
          <w:rFonts w:hint="eastAsia" w:asciiTheme="minorEastAsia" w:hAnsiTheme="minorEastAsia" w:eastAsiaTheme="minorEastAsia"/>
        </w:rPr>
        <w:t>学生对离校前对本人基本信息、就业信息、</w:t>
      </w:r>
      <w:r>
        <w:rPr>
          <w:rFonts w:hint="eastAsia" w:asciiTheme="minorEastAsia" w:hAnsiTheme="minorEastAsia" w:eastAsiaTheme="minorEastAsia"/>
          <w:lang w:val="en-US" w:eastAsia="zh-CN"/>
        </w:rPr>
        <w:t>档案</w:t>
      </w:r>
      <w:r>
        <w:rPr>
          <w:rFonts w:hint="eastAsia" w:asciiTheme="minorEastAsia" w:hAnsiTheme="minorEastAsia" w:eastAsiaTheme="minorEastAsia"/>
        </w:rPr>
        <w:t>信息的网上确认。学校和院系动态监测学生确认结果，有问题的及时调整，待学生全部确认后方可上报锁定就业方案，确保</w:t>
      </w:r>
      <w:r>
        <w:rPr>
          <w:rFonts w:hint="eastAsia" w:asciiTheme="minorEastAsia" w:hAnsiTheme="minorEastAsia" w:eastAsiaTheme="minorEastAsia"/>
          <w:lang w:val="en-US" w:eastAsia="zh-CN"/>
        </w:rPr>
        <w:t>档案寄送</w:t>
      </w:r>
      <w:r>
        <w:rPr>
          <w:rFonts w:hint="eastAsia" w:asciiTheme="minorEastAsia" w:hAnsiTheme="minorEastAsia" w:eastAsiaTheme="minorEastAsia"/>
        </w:rPr>
        <w:t>信息准确。</w:t>
      </w:r>
    </w:p>
    <w:p w14:paraId="4CCF6950">
      <w:pPr>
        <w:pStyle w:val="4"/>
        <w:keepNext/>
        <w:keepLines/>
        <w:pageBreakBefore w:val="0"/>
        <w:widowControl w:val="0"/>
        <w:numPr>
          <w:ilvl w:val="0"/>
          <w:numId w:val="57"/>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68" w:name="_Toc101708009"/>
      <w:bookmarkStart w:id="169" w:name="_Toc11572"/>
      <w:bookmarkStart w:id="170" w:name="_Toc101708196"/>
      <w:bookmarkStart w:id="171" w:name="_Toc101707761"/>
      <w:bookmarkStart w:id="172" w:name="_Toc24865"/>
      <w:bookmarkStart w:id="173" w:name="_Toc9702"/>
      <w:r>
        <w:rPr>
          <w:rFonts w:hint="eastAsia"/>
          <w:sz w:val="32"/>
          <w:szCs w:val="32"/>
          <w:lang w:val="en-US" w:eastAsia="zh-CN"/>
        </w:rPr>
        <w:t>查看</w:t>
      </w:r>
      <w:bookmarkEnd w:id="168"/>
      <w:bookmarkEnd w:id="169"/>
      <w:bookmarkEnd w:id="170"/>
      <w:bookmarkEnd w:id="171"/>
      <w:r>
        <w:rPr>
          <w:rFonts w:hint="eastAsia"/>
          <w:sz w:val="32"/>
          <w:szCs w:val="32"/>
          <w:lang w:val="en-US" w:eastAsia="zh-CN"/>
        </w:rPr>
        <w:t>核对信息</w:t>
      </w:r>
      <w:bookmarkEnd w:id="172"/>
      <w:bookmarkEnd w:id="173"/>
    </w:p>
    <w:p w14:paraId="6CDE35FB">
      <w:pPr>
        <w:spacing w:line="480" w:lineRule="exact"/>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功能描述：学生</w:t>
      </w:r>
      <w:r>
        <w:rPr>
          <w:rFonts w:hint="eastAsia" w:asciiTheme="minorEastAsia" w:hAnsiTheme="minorEastAsia" w:eastAsiaTheme="minorEastAsia"/>
          <w:szCs w:val="24"/>
          <w:lang w:val="en-US" w:eastAsia="zh-CN"/>
        </w:rPr>
        <w:t>查看核对的</w:t>
      </w:r>
      <w:r>
        <w:rPr>
          <w:rFonts w:hint="eastAsia" w:asciiTheme="minorEastAsia" w:hAnsiTheme="minorEastAsia" w:eastAsiaTheme="minorEastAsia"/>
          <w:szCs w:val="24"/>
        </w:rPr>
        <w:t>信息由学生本人基本信息、就业信息、</w:t>
      </w:r>
      <w:r>
        <w:rPr>
          <w:rFonts w:hint="eastAsia" w:asciiTheme="minorEastAsia" w:hAnsiTheme="minorEastAsia" w:eastAsiaTheme="minorEastAsia"/>
          <w:szCs w:val="24"/>
          <w:lang w:val="en-US" w:eastAsia="zh-CN"/>
        </w:rPr>
        <w:t>档案</w:t>
      </w:r>
      <w:r>
        <w:rPr>
          <w:rFonts w:hint="eastAsia" w:asciiTheme="minorEastAsia" w:hAnsiTheme="minorEastAsia" w:eastAsiaTheme="minorEastAsia"/>
          <w:szCs w:val="24"/>
        </w:rPr>
        <w:t>信息三部分组成。学生通过网签协议或就业信息登记审核入库后，系统根据</w:t>
      </w:r>
      <w:r>
        <w:rPr>
          <w:rFonts w:hint="eastAsia" w:asciiTheme="minorEastAsia" w:hAnsiTheme="minorEastAsia" w:eastAsiaTheme="minorEastAsia"/>
          <w:szCs w:val="24"/>
          <w:lang w:val="en-US" w:eastAsia="zh-CN"/>
        </w:rPr>
        <w:t>档案</w:t>
      </w:r>
      <w:r>
        <w:rPr>
          <w:rFonts w:hint="eastAsia" w:asciiTheme="minorEastAsia" w:hAnsiTheme="minorEastAsia" w:eastAsiaTheme="minorEastAsia"/>
          <w:szCs w:val="24"/>
        </w:rPr>
        <w:t>规则生成信息，在省级要求的</w:t>
      </w:r>
      <w:r>
        <w:rPr>
          <w:rFonts w:hint="eastAsia" w:asciiTheme="minorEastAsia" w:hAnsiTheme="minorEastAsia" w:eastAsiaTheme="minorEastAsia"/>
          <w:szCs w:val="24"/>
          <w:lang w:val="en-US" w:eastAsia="zh-CN"/>
        </w:rPr>
        <w:t>档案寄送</w:t>
      </w:r>
      <w:r>
        <w:rPr>
          <w:rFonts w:hint="eastAsia" w:asciiTheme="minorEastAsia" w:hAnsiTheme="minorEastAsia" w:eastAsiaTheme="minorEastAsia"/>
          <w:szCs w:val="24"/>
        </w:rPr>
        <w:t>工作之前，由学生本人登录系统核对信息，进行</w:t>
      </w:r>
      <w:r>
        <w:rPr>
          <w:rFonts w:hint="eastAsia" w:asciiTheme="minorEastAsia" w:hAnsiTheme="minorEastAsia" w:eastAsiaTheme="minorEastAsia"/>
          <w:szCs w:val="24"/>
          <w:lang w:val="en-US" w:eastAsia="zh-CN"/>
        </w:rPr>
        <w:t>核对无误</w:t>
      </w:r>
      <w:r>
        <w:rPr>
          <w:rFonts w:hint="eastAsia" w:asciiTheme="minorEastAsia" w:hAnsiTheme="minorEastAsia" w:eastAsiaTheme="minorEastAsia"/>
          <w:szCs w:val="24"/>
        </w:rPr>
        <w:t>和</w:t>
      </w:r>
      <w:r>
        <w:rPr>
          <w:rFonts w:hint="eastAsia" w:asciiTheme="minorEastAsia" w:hAnsiTheme="minorEastAsia" w:eastAsiaTheme="minorEastAsia"/>
          <w:szCs w:val="24"/>
          <w:lang w:val="en-US" w:eastAsia="zh-CN"/>
        </w:rPr>
        <w:t>核对有误反馈</w:t>
      </w:r>
      <w:r>
        <w:rPr>
          <w:rFonts w:hint="eastAsia" w:asciiTheme="minorEastAsia" w:hAnsiTheme="minorEastAsia" w:eastAsiaTheme="minorEastAsia"/>
          <w:szCs w:val="24"/>
        </w:rPr>
        <w:t>。</w:t>
      </w:r>
    </w:p>
    <w:p w14:paraId="49F74295">
      <w:pPr>
        <w:spacing w:line="480" w:lineRule="exact"/>
        <w:ind w:firstLine="480" w:firstLineChars="200"/>
        <w:rPr>
          <w:rFonts w:hint="eastAsia" w:asciiTheme="minorEastAsia" w:hAnsiTheme="minorEastAsia" w:eastAsiaTheme="minorEastAsia"/>
          <w:szCs w:val="24"/>
        </w:rPr>
      </w:pPr>
    </w:p>
    <w:p w14:paraId="2F9774B5">
      <w:pPr>
        <w:spacing w:line="240" w:lineRule="auto"/>
        <w:ind w:firstLine="0" w:firstLineChars="0"/>
        <w:rPr>
          <w:rFonts w:hint="eastAsia" w:asciiTheme="minorEastAsia" w:hAnsiTheme="minorEastAsia" w:eastAsiaTheme="minorEastAsia"/>
          <w:szCs w:val="24"/>
          <w:lang w:eastAsia="zh-CN"/>
        </w:rPr>
      </w:pPr>
      <w:r>
        <w:rPr>
          <w:rFonts w:hint="eastAsia" w:asciiTheme="minorEastAsia" w:hAnsiTheme="minorEastAsia" w:eastAsiaTheme="minorEastAsia"/>
          <w:szCs w:val="24"/>
          <w:lang w:eastAsia="zh-CN"/>
        </w:rPr>
        <w:drawing>
          <wp:inline distT="0" distB="0" distL="114300" distR="114300">
            <wp:extent cx="5436235" cy="2303780"/>
            <wp:effectExtent l="0" t="0" r="12065" b="7620"/>
            <wp:docPr id="85" name="图片 85" descr="173975675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1739756750928"/>
                    <pic:cNvPicPr>
                      <a:picLocks noChangeAspect="1"/>
                    </pic:cNvPicPr>
                  </pic:nvPicPr>
                  <pic:blipFill>
                    <a:blip r:embed="rId95"/>
                    <a:srcRect r="1409" b="4763"/>
                    <a:stretch>
                      <a:fillRect/>
                    </a:stretch>
                  </pic:blipFill>
                  <pic:spPr>
                    <a:xfrm>
                      <a:off x="0" y="0"/>
                      <a:ext cx="5436000" cy="2304000"/>
                    </a:xfrm>
                    <a:prstGeom prst="rect">
                      <a:avLst/>
                    </a:prstGeom>
                  </pic:spPr>
                </pic:pic>
              </a:graphicData>
            </a:graphic>
          </wp:inline>
        </w:drawing>
      </w:r>
    </w:p>
    <w:p w14:paraId="23C9C1EA">
      <w:pPr>
        <w:pStyle w:val="4"/>
        <w:keepNext/>
        <w:keepLines/>
        <w:pageBreakBefore w:val="0"/>
        <w:widowControl w:val="0"/>
        <w:numPr>
          <w:ilvl w:val="0"/>
          <w:numId w:val="57"/>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74" w:name="_Toc101707762"/>
      <w:bookmarkStart w:id="175" w:name="_Toc101708197"/>
      <w:bookmarkStart w:id="176" w:name="_Toc101708010"/>
      <w:bookmarkStart w:id="177" w:name="_Toc28705"/>
      <w:bookmarkStart w:id="178" w:name="_Toc28017"/>
      <w:bookmarkStart w:id="179" w:name="_Toc8420"/>
      <w:r>
        <w:rPr>
          <w:rFonts w:hint="eastAsia"/>
          <w:sz w:val="32"/>
          <w:szCs w:val="32"/>
          <w:lang w:val="en-US" w:eastAsia="zh-CN"/>
        </w:rPr>
        <w:t>核对确认信息</w:t>
      </w:r>
      <w:bookmarkEnd w:id="174"/>
      <w:bookmarkEnd w:id="175"/>
      <w:bookmarkEnd w:id="176"/>
      <w:bookmarkEnd w:id="177"/>
      <w:bookmarkEnd w:id="178"/>
      <w:bookmarkEnd w:id="179"/>
    </w:p>
    <w:p w14:paraId="0E20FEDC">
      <w:pPr>
        <w:spacing w:line="480" w:lineRule="exact"/>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功能描述：就业方案</w:t>
      </w:r>
      <w:r>
        <w:rPr>
          <w:rFonts w:hint="eastAsia" w:asciiTheme="minorEastAsia" w:hAnsiTheme="minorEastAsia" w:eastAsiaTheme="minorEastAsia"/>
          <w:szCs w:val="24"/>
          <w:lang w:val="en-US" w:eastAsia="zh-CN"/>
        </w:rPr>
        <w:t>信息</w:t>
      </w:r>
      <w:r>
        <w:rPr>
          <w:rFonts w:hint="eastAsia" w:asciiTheme="minorEastAsia" w:hAnsiTheme="minorEastAsia" w:eastAsiaTheme="minorEastAsia"/>
          <w:szCs w:val="24"/>
        </w:rPr>
        <w:t>审核通过后，就业方案结果信息推送到毕业生，由学生</w:t>
      </w:r>
      <w:r>
        <w:rPr>
          <w:rFonts w:hint="eastAsia" w:asciiTheme="minorEastAsia" w:hAnsiTheme="minorEastAsia" w:eastAsiaTheme="minorEastAsia"/>
          <w:szCs w:val="24"/>
          <w:lang w:val="en-US" w:eastAsia="zh-CN"/>
        </w:rPr>
        <w:t>核对</w:t>
      </w:r>
      <w:r>
        <w:rPr>
          <w:rFonts w:hint="eastAsia" w:asciiTheme="minorEastAsia" w:hAnsiTheme="minorEastAsia" w:eastAsiaTheme="minorEastAsia"/>
          <w:szCs w:val="24"/>
        </w:rPr>
        <w:t>。学生</w:t>
      </w:r>
      <w:r>
        <w:rPr>
          <w:rFonts w:hint="eastAsia" w:asciiTheme="minorEastAsia" w:hAnsiTheme="minorEastAsia" w:eastAsiaTheme="minorEastAsia"/>
          <w:szCs w:val="24"/>
          <w:lang w:val="en-US" w:eastAsia="zh-CN"/>
        </w:rPr>
        <w:t>核对</w:t>
      </w:r>
      <w:r>
        <w:rPr>
          <w:rFonts w:hint="eastAsia" w:asciiTheme="minorEastAsia" w:hAnsiTheme="minorEastAsia" w:eastAsiaTheme="minorEastAsia"/>
          <w:szCs w:val="24"/>
        </w:rPr>
        <w:t>结果作为生成</w:t>
      </w:r>
      <w:r>
        <w:rPr>
          <w:rFonts w:hint="eastAsia" w:asciiTheme="minorEastAsia" w:hAnsiTheme="minorEastAsia" w:eastAsiaTheme="minorEastAsia"/>
          <w:szCs w:val="24"/>
          <w:lang w:val="en-US" w:eastAsia="zh-CN"/>
        </w:rPr>
        <w:t>档案转递信息</w:t>
      </w:r>
      <w:r>
        <w:rPr>
          <w:rFonts w:hint="eastAsia" w:asciiTheme="minorEastAsia" w:hAnsiTheme="minorEastAsia" w:eastAsiaTheme="minorEastAsia"/>
          <w:szCs w:val="24"/>
        </w:rPr>
        <w:t>的依据。</w:t>
      </w:r>
    </w:p>
    <w:p w14:paraId="22DDF106">
      <w:pPr>
        <w:spacing w:line="480" w:lineRule="exact"/>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如果申请办理个人档案托管，勾选选择框，则档案接收单位是就业、创业所在地的县（市、区）公共就业和人才服务机构</w:t>
      </w:r>
      <w:r>
        <w:rPr>
          <w:rFonts w:hint="eastAsia" w:asciiTheme="minorEastAsia" w:hAnsiTheme="minorEastAsia" w:eastAsiaTheme="minorEastAsia"/>
          <w:szCs w:val="24"/>
          <w:lang w:eastAsia="zh-CN"/>
        </w:rPr>
        <w:t>；</w:t>
      </w:r>
      <w:r>
        <w:rPr>
          <w:rFonts w:hint="eastAsia" w:asciiTheme="minorEastAsia" w:hAnsiTheme="minorEastAsia" w:eastAsiaTheme="minorEastAsia"/>
          <w:szCs w:val="24"/>
        </w:rPr>
        <w:t>如果不申请办理个人档案托管，则档案接收单位便是户籍地人社部门。</w:t>
      </w:r>
    </w:p>
    <w:p w14:paraId="3774486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szCs w:val="24"/>
        </w:rPr>
      </w:pPr>
      <w:r>
        <w:rPr>
          <w:rFonts w:hint="eastAsia" w:asciiTheme="minorEastAsia" w:hAnsiTheme="minorEastAsia" w:eastAsiaTheme="minorEastAsia"/>
          <w:szCs w:val="24"/>
        </w:rPr>
        <w:t>填写须知：</w:t>
      </w:r>
      <w:r>
        <w:rPr>
          <w:rFonts w:hint="eastAsia" w:asciiTheme="minorEastAsia" w:hAnsiTheme="minorEastAsia" w:eastAsiaTheme="minorEastAsia"/>
          <w:szCs w:val="24"/>
          <w:lang w:val="en-US" w:eastAsia="zh-CN"/>
        </w:rPr>
        <w:t>档案信息核对需</w:t>
      </w:r>
      <w:r>
        <w:rPr>
          <w:rFonts w:hint="eastAsia" w:asciiTheme="minorEastAsia" w:hAnsiTheme="minorEastAsia" w:eastAsiaTheme="minorEastAsia"/>
          <w:szCs w:val="24"/>
        </w:rPr>
        <w:t>通过PC端</w:t>
      </w:r>
      <w:r>
        <w:rPr>
          <w:rFonts w:hint="eastAsia" w:asciiTheme="minorEastAsia" w:hAnsiTheme="minorEastAsia" w:eastAsiaTheme="minorEastAsia"/>
          <w:szCs w:val="24"/>
          <w:lang w:val="en-US" w:eastAsia="zh-CN"/>
        </w:rPr>
        <w:t>操作</w:t>
      </w:r>
      <w:r>
        <w:rPr>
          <w:rFonts w:hint="eastAsia" w:asciiTheme="minorEastAsia" w:hAnsiTheme="minorEastAsia" w:eastAsiaTheme="minorEastAsia"/>
          <w:szCs w:val="24"/>
        </w:rPr>
        <w:t>。</w:t>
      </w:r>
    </w:p>
    <w:p w14:paraId="3737620C">
      <w:pPr>
        <w:jc w:val="left"/>
      </w:pPr>
      <w:r>
        <w:drawing>
          <wp:inline distT="0" distB="0" distL="114300" distR="114300">
            <wp:extent cx="5514340" cy="2254885"/>
            <wp:effectExtent l="0" t="0" r="10160" b="5715"/>
            <wp:docPr id="9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4"/>
                    <pic:cNvPicPr>
                      <a:picLocks noChangeAspect="1"/>
                    </pic:cNvPicPr>
                  </pic:nvPicPr>
                  <pic:blipFill>
                    <a:blip r:embed="rId96"/>
                    <a:stretch>
                      <a:fillRect/>
                    </a:stretch>
                  </pic:blipFill>
                  <pic:spPr>
                    <a:xfrm>
                      <a:off x="0" y="0"/>
                      <a:ext cx="5514340" cy="2254885"/>
                    </a:xfrm>
                    <a:prstGeom prst="rect">
                      <a:avLst/>
                    </a:prstGeom>
                    <a:noFill/>
                    <a:ln>
                      <a:noFill/>
                    </a:ln>
                  </pic:spPr>
                </pic:pic>
              </a:graphicData>
            </a:graphic>
          </wp:inline>
        </w:drawing>
      </w:r>
    </w:p>
    <w:p w14:paraId="110308ED">
      <w:pPr>
        <w:jc w:val="left"/>
        <w:rPr>
          <w:rFonts w:hint="eastAsia" w:eastAsia="宋体"/>
          <w:lang w:eastAsia="zh-CN"/>
        </w:rPr>
      </w:pPr>
      <w:r>
        <w:drawing>
          <wp:inline distT="0" distB="0" distL="114300" distR="114300">
            <wp:extent cx="5515610" cy="937895"/>
            <wp:effectExtent l="0" t="0" r="8890" b="1905"/>
            <wp:docPr id="9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6"/>
                    <pic:cNvPicPr>
                      <a:picLocks noChangeAspect="1"/>
                    </pic:cNvPicPr>
                  </pic:nvPicPr>
                  <pic:blipFill>
                    <a:blip r:embed="rId97"/>
                    <a:stretch>
                      <a:fillRect/>
                    </a:stretch>
                  </pic:blipFill>
                  <pic:spPr>
                    <a:xfrm>
                      <a:off x="0" y="0"/>
                      <a:ext cx="5515610" cy="937895"/>
                    </a:xfrm>
                    <a:prstGeom prst="rect">
                      <a:avLst/>
                    </a:prstGeom>
                    <a:noFill/>
                    <a:ln>
                      <a:noFill/>
                    </a:ln>
                  </pic:spPr>
                </pic:pic>
              </a:graphicData>
            </a:graphic>
          </wp:inline>
        </w:drawing>
      </w:r>
    </w:p>
    <w:p w14:paraId="76EF223A">
      <w:pPr>
        <w:pStyle w:val="4"/>
        <w:keepNext/>
        <w:keepLines/>
        <w:pageBreakBefore w:val="0"/>
        <w:widowControl w:val="0"/>
        <w:numPr>
          <w:ilvl w:val="0"/>
          <w:numId w:val="57"/>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80" w:name="_Toc16951"/>
      <w:bookmarkStart w:id="181" w:name="_Toc8247"/>
      <w:r>
        <w:rPr>
          <w:rFonts w:hint="eastAsia"/>
          <w:sz w:val="32"/>
          <w:szCs w:val="32"/>
          <w:lang w:val="en-US" w:eastAsia="zh-CN"/>
        </w:rPr>
        <w:t>学生选择档案托管单位</w:t>
      </w:r>
      <w:bookmarkEnd w:id="180"/>
      <w:bookmarkEnd w:id="181"/>
    </w:p>
    <w:p w14:paraId="4F01013B">
      <w:pPr>
        <w:spacing w:line="480" w:lineRule="exact"/>
        <w:ind w:firstLine="480" w:firstLineChars="200"/>
        <w:rPr>
          <w:rFonts w:hint="eastAsia" w:asciiTheme="minorEastAsia" w:hAnsiTheme="minorEastAsia" w:eastAsiaTheme="minorEastAsia"/>
        </w:rPr>
      </w:pPr>
      <w:r>
        <w:rPr>
          <w:rFonts w:hint="eastAsia" w:asciiTheme="minorEastAsia" w:hAnsiTheme="minorEastAsia" w:eastAsiaTheme="minorEastAsia"/>
        </w:rPr>
        <w:t>功能描述：符合条件的学生自主选择就业、创业所在地的县(市、区)公共就业和人才服务机构档案托管单位。</w:t>
      </w:r>
    </w:p>
    <w:p w14:paraId="70F4D78D">
      <w:pPr>
        <w:widowControl/>
        <w:jc w:val="left"/>
      </w:pPr>
      <w:r>
        <w:drawing>
          <wp:inline distT="0" distB="0" distL="114300" distR="114300">
            <wp:extent cx="5515610" cy="3157220"/>
            <wp:effectExtent l="0" t="0" r="8890" b="5080"/>
            <wp:docPr id="10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9"/>
                    <pic:cNvPicPr>
                      <a:picLocks noChangeAspect="1"/>
                    </pic:cNvPicPr>
                  </pic:nvPicPr>
                  <pic:blipFill>
                    <a:blip r:embed="rId98"/>
                    <a:stretch>
                      <a:fillRect/>
                    </a:stretch>
                  </pic:blipFill>
                  <pic:spPr>
                    <a:xfrm>
                      <a:off x="0" y="0"/>
                      <a:ext cx="5515610" cy="3157220"/>
                    </a:xfrm>
                    <a:prstGeom prst="rect">
                      <a:avLst/>
                    </a:prstGeom>
                    <a:noFill/>
                    <a:ln>
                      <a:noFill/>
                    </a:ln>
                  </pic:spPr>
                </pic:pic>
              </a:graphicData>
            </a:graphic>
          </wp:inline>
        </w:drawing>
      </w:r>
      <w:r>
        <w:drawing>
          <wp:inline distT="0" distB="0" distL="114300" distR="114300">
            <wp:extent cx="5514975" cy="3356610"/>
            <wp:effectExtent l="0" t="0" r="9525" b="8890"/>
            <wp:docPr id="10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22"/>
                    <pic:cNvPicPr>
                      <a:picLocks noChangeAspect="1"/>
                    </pic:cNvPicPr>
                  </pic:nvPicPr>
                  <pic:blipFill>
                    <a:blip r:embed="rId99"/>
                    <a:stretch>
                      <a:fillRect/>
                    </a:stretch>
                  </pic:blipFill>
                  <pic:spPr>
                    <a:xfrm>
                      <a:off x="0" y="0"/>
                      <a:ext cx="5514975" cy="3356610"/>
                    </a:xfrm>
                    <a:prstGeom prst="rect">
                      <a:avLst/>
                    </a:prstGeom>
                    <a:noFill/>
                    <a:ln>
                      <a:noFill/>
                    </a:ln>
                  </pic:spPr>
                </pic:pic>
              </a:graphicData>
            </a:graphic>
          </wp:inline>
        </w:drawing>
      </w:r>
    </w:p>
    <w:p w14:paraId="43104E1E">
      <w:pPr>
        <w:pStyle w:val="3"/>
        <w:keepNext/>
        <w:keepLines/>
        <w:pageBreakBefore w:val="0"/>
        <w:widowControl w:val="0"/>
        <w:numPr>
          <w:ilvl w:val="0"/>
          <w:numId w:val="55"/>
        </w:numPr>
        <w:kinsoku/>
        <w:wordWrap/>
        <w:overflowPunct/>
        <w:topLinePunct w:val="0"/>
        <w:autoSpaceDE/>
        <w:autoSpaceDN/>
        <w:bidi w:val="0"/>
        <w:adjustRightInd/>
        <w:snapToGrid/>
        <w:spacing w:before="0" w:after="0" w:line="360" w:lineRule="auto"/>
        <w:ind w:left="0" w:leftChars="0" w:firstLine="643" w:firstLineChars="200"/>
        <w:textAlignment w:val="auto"/>
        <w:rPr>
          <w:rFonts w:hint="eastAsia"/>
          <w:lang w:val="en-US" w:eastAsia="zh-CN"/>
        </w:rPr>
      </w:pPr>
      <w:bookmarkStart w:id="182" w:name="_Toc18675"/>
      <w:bookmarkStart w:id="183" w:name="_Toc19724"/>
      <w:r>
        <w:rPr>
          <w:rFonts w:hint="eastAsia"/>
          <w:lang w:val="en-US" w:eastAsia="zh-CN"/>
        </w:rPr>
        <w:t>就业信息问题反馈</w:t>
      </w:r>
      <w:bookmarkEnd w:id="182"/>
      <w:bookmarkEnd w:id="183"/>
    </w:p>
    <w:p w14:paraId="791ECF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eastAsia"/>
          <w:lang w:val="en-US" w:eastAsia="zh-CN"/>
        </w:rPr>
        <w:t>功能描述：</w:t>
      </w:r>
      <w:r>
        <w:rPr>
          <w:rFonts w:hint="default"/>
          <w:lang w:val="en-US" w:eastAsia="zh-CN"/>
        </w:rPr>
        <w:t>实现山东省内院校毕业生</w:t>
      </w:r>
      <w:r>
        <w:rPr>
          <w:rFonts w:hint="eastAsia"/>
          <w:lang w:val="en-US" w:eastAsia="zh-CN"/>
        </w:rPr>
        <w:t>对本人就业信息问题反馈的</w:t>
      </w:r>
      <w:r>
        <w:rPr>
          <w:rFonts w:hint="default"/>
          <w:lang w:val="en-US" w:eastAsia="zh-CN"/>
        </w:rPr>
        <w:t>功能。</w:t>
      </w:r>
    </w:p>
    <w:p w14:paraId="5E55DB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功能操作：登录系统，通过就业手续办理栏目，打开办事大厅子栏目，点击</w:t>
      </w:r>
      <w:r>
        <w:rPr>
          <w:rFonts w:hint="eastAsia"/>
          <w:lang w:val="en-US" w:eastAsia="zh-CN"/>
        </w:rPr>
        <w:t>“就业信息问题反馈”</w:t>
      </w:r>
      <w:r>
        <w:rPr>
          <w:rFonts w:hint="default"/>
          <w:lang w:val="en-US" w:eastAsia="zh-CN"/>
        </w:rPr>
        <w:t>，</w:t>
      </w:r>
      <w:r>
        <w:rPr>
          <w:rFonts w:hint="eastAsia"/>
          <w:lang w:val="en-US" w:eastAsia="zh-CN"/>
        </w:rPr>
        <w:t>根据</w:t>
      </w:r>
      <w:r>
        <w:rPr>
          <w:rFonts w:hint="default"/>
          <w:lang w:val="en-US" w:eastAsia="zh-CN"/>
        </w:rPr>
        <w:t>要求</w:t>
      </w:r>
      <w:r>
        <w:rPr>
          <w:rFonts w:hint="eastAsia"/>
          <w:lang w:val="en-US" w:eastAsia="zh-CN"/>
        </w:rPr>
        <w:t>选择反馈类型，填写内容提交至学校</w:t>
      </w:r>
      <w:r>
        <w:rPr>
          <w:rFonts w:hint="default"/>
          <w:lang w:val="en-US" w:eastAsia="zh-CN"/>
        </w:rPr>
        <w:t>。</w:t>
      </w:r>
    </w:p>
    <w:p w14:paraId="34F0A30D">
      <w:pPr>
        <w:rPr>
          <w:rFonts w:hint="eastAsia"/>
          <w:lang w:val="en-US" w:eastAsia="zh-CN"/>
        </w:rPr>
      </w:pPr>
    </w:p>
    <w:p w14:paraId="51D614AD">
      <w:pPr>
        <w:widowControl/>
        <w:jc w:val="left"/>
      </w:pPr>
      <w:r>
        <w:drawing>
          <wp:inline distT="0" distB="0" distL="114300" distR="114300">
            <wp:extent cx="5508625" cy="1868170"/>
            <wp:effectExtent l="0" t="0" r="3175" b="11430"/>
            <wp:docPr id="11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7"/>
                    <pic:cNvPicPr>
                      <a:picLocks noChangeAspect="1"/>
                    </pic:cNvPicPr>
                  </pic:nvPicPr>
                  <pic:blipFill>
                    <a:blip r:embed="rId100"/>
                    <a:stretch>
                      <a:fillRect/>
                    </a:stretch>
                  </pic:blipFill>
                  <pic:spPr>
                    <a:xfrm>
                      <a:off x="0" y="0"/>
                      <a:ext cx="5508625" cy="1868170"/>
                    </a:xfrm>
                    <a:prstGeom prst="rect">
                      <a:avLst/>
                    </a:prstGeom>
                    <a:noFill/>
                    <a:ln>
                      <a:noFill/>
                    </a:ln>
                  </pic:spPr>
                </pic:pic>
              </a:graphicData>
            </a:graphic>
          </wp:inline>
        </w:drawing>
      </w:r>
    </w:p>
    <w:p w14:paraId="45C7751A">
      <w:pPr>
        <w:rPr>
          <w:rFonts w:hint="eastAsia"/>
          <w:lang w:val="en-US" w:eastAsia="zh-CN"/>
        </w:rPr>
      </w:pPr>
      <w:r>
        <w:drawing>
          <wp:inline distT="0" distB="0" distL="114300" distR="114300">
            <wp:extent cx="5516880" cy="2983230"/>
            <wp:effectExtent l="0" t="0" r="7620" b="1270"/>
            <wp:docPr id="11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31"/>
                    <pic:cNvPicPr>
                      <a:picLocks noChangeAspect="1"/>
                    </pic:cNvPicPr>
                  </pic:nvPicPr>
                  <pic:blipFill>
                    <a:blip r:embed="rId101"/>
                    <a:stretch>
                      <a:fillRect/>
                    </a:stretch>
                  </pic:blipFill>
                  <pic:spPr>
                    <a:xfrm>
                      <a:off x="0" y="0"/>
                      <a:ext cx="5516880" cy="2983230"/>
                    </a:xfrm>
                    <a:prstGeom prst="rect">
                      <a:avLst/>
                    </a:prstGeom>
                    <a:noFill/>
                    <a:ln>
                      <a:noFill/>
                    </a:ln>
                  </pic:spPr>
                </pic:pic>
              </a:graphicData>
            </a:graphic>
          </wp:inline>
        </w:drawing>
      </w:r>
    </w:p>
    <w:p w14:paraId="56489EDD">
      <w:pPr>
        <w:pStyle w:val="3"/>
        <w:keepNext/>
        <w:keepLines/>
        <w:pageBreakBefore w:val="0"/>
        <w:widowControl w:val="0"/>
        <w:numPr>
          <w:ilvl w:val="0"/>
          <w:numId w:val="55"/>
        </w:numPr>
        <w:kinsoku/>
        <w:wordWrap/>
        <w:overflowPunct/>
        <w:topLinePunct w:val="0"/>
        <w:autoSpaceDE/>
        <w:autoSpaceDN/>
        <w:bidi w:val="0"/>
        <w:adjustRightInd/>
        <w:snapToGrid/>
        <w:spacing w:before="0" w:after="0" w:line="360" w:lineRule="auto"/>
        <w:ind w:left="0" w:leftChars="0" w:firstLine="643" w:firstLineChars="200"/>
        <w:textAlignment w:val="auto"/>
        <w:rPr>
          <w:rFonts w:hint="eastAsia"/>
          <w:lang w:val="en-US" w:eastAsia="zh-CN"/>
        </w:rPr>
      </w:pPr>
      <w:bookmarkStart w:id="184" w:name="_Toc101707773"/>
      <w:bookmarkStart w:id="185" w:name="_Toc101708208"/>
      <w:bookmarkStart w:id="186" w:name="_Toc3125"/>
      <w:bookmarkStart w:id="187" w:name="_Toc101708021"/>
      <w:bookmarkStart w:id="188" w:name="_Toc3852"/>
      <w:bookmarkStart w:id="189" w:name="_Toc4881"/>
      <w:r>
        <w:rPr>
          <w:rFonts w:hint="eastAsia"/>
          <w:lang w:val="en-US" w:eastAsia="zh-CN"/>
        </w:rPr>
        <w:t>档案流向查询</w:t>
      </w:r>
      <w:bookmarkEnd w:id="184"/>
      <w:bookmarkEnd w:id="185"/>
      <w:bookmarkEnd w:id="186"/>
      <w:bookmarkEnd w:id="187"/>
      <w:bookmarkEnd w:id="188"/>
      <w:bookmarkEnd w:id="189"/>
    </w:p>
    <w:p w14:paraId="3B037008">
      <w:pPr>
        <w:pStyle w:val="4"/>
        <w:keepNext/>
        <w:keepLines/>
        <w:pageBreakBefore w:val="0"/>
        <w:widowControl w:val="0"/>
        <w:numPr>
          <w:ilvl w:val="0"/>
          <w:numId w:val="58"/>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90" w:name="_Toc101708022"/>
      <w:bookmarkStart w:id="191" w:name="_Toc9375"/>
      <w:bookmarkStart w:id="192" w:name="_Toc101707774"/>
      <w:bookmarkStart w:id="193" w:name="_Toc101708209"/>
      <w:bookmarkStart w:id="194" w:name="_Toc12681"/>
      <w:bookmarkStart w:id="195" w:name="_Toc13478"/>
      <w:r>
        <w:rPr>
          <w:rFonts w:hint="eastAsia"/>
          <w:sz w:val="32"/>
          <w:szCs w:val="32"/>
          <w:lang w:val="en-US" w:eastAsia="zh-CN"/>
        </w:rPr>
        <w:t>学生档案查询</w:t>
      </w:r>
      <w:bookmarkEnd w:id="190"/>
      <w:bookmarkEnd w:id="191"/>
      <w:bookmarkEnd w:id="192"/>
      <w:bookmarkEnd w:id="193"/>
      <w:bookmarkEnd w:id="194"/>
      <w:bookmarkEnd w:id="195"/>
    </w:p>
    <w:p w14:paraId="0DEDC464">
      <w:pPr>
        <w:spacing w:line="480" w:lineRule="exact"/>
        <w:ind w:firstLine="480" w:firstLineChars="200"/>
        <w:rPr>
          <w:rFonts w:hint="eastAsia" w:asciiTheme="minorEastAsia" w:hAnsiTheme="minorEastAsia" w:eastAsiaTheme="minorEastAsia"/>
          <w:szCs w:val="24"/>
        </w:rPr>
      </w:pPr>
      <w:r>
        <w:rPr>
          <w:rFonts w:hint="eastAsia" w:asciiTheme="minorEastAsia" w:hAnsiTheme="minorEastAsia" w:eastAsiaTheme="minorEastAsia"/>
        </w:rPr>
        <w:t>功能描述：</w:t>
      </w:r>
      <w:r>
        <w:rPr>
          <w:rFonts w:hint="eastAsia" w:asciiTheme="minorEastAsia" w:hAnsiTheme="minorEastAsia" w:eastAsiaTheme="minorEastAsia"/>
          <w:szCs w:val="24"/>
        </w:rPr>
        <w:t>本模块实现省内外院校毕业生档案流向信息查询功能。包括省内高校毕业生档案从学校寄出和户籍地人社部门接收后登记信息，以及省外院校户籍的人社部门接收信息。学生可查看本人档案接收地址信息、学校寄出信息。</w:t>
      </w:r>
    </w:p>
    <w:p w14:paraId="1B784D55">
      <w:pPr>
        <w:spacing w:line="240" w:lineRule="auto"/>
        <w:ind w:firstLine="0" w:firstLineChars="0"/>
        <w:rPr>
          <w:rFonts w:hint="eastAsia" w:asciiTheme="minorEastAsia" w:hAnsiTheme="minorEastAsia" w:eastAsiaTheme="minorEastAsia"/>
          <w:szCs w:val="24"/>
        </w:rPr>
      </w:pPr>
      <w:r>
        <w:drawing>
          <wp:inline distT="0" distB="0" distL="114300" distR="114300">
            <wp:extent cx="5516880" cy="2052955"/>
            <wp:effectExtent l="0" t="0" r="7620" b="4445"/>
            <wp:docPr id="11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5"/>
                    <pic:cNvPicPr>
                      <a:picLocks noChangeAspect="1"/>
                    </pic:cNvPicPr>
                  </pic:nvPicPr>
                  <pic:blipFill>
                    <a:blip r:embed="rId102"/>
                    <a:stretch>
                      <a:fillRect/>
                    </a:stretch>
                  </pic:blipFill>
                  <pic:spPr>
                    <a:xfrm>
                      <a:off x="0" y="0"/>
                      <a:ext cx="5516880" cy="2052955"/>
                    </a:xfrm>
                    <a:prstGeom prst="rect">
                      <a:avLst/>
                    </a:prstGeom>
                    <a:noFill/>
                    <a:ln>
                      <a:noFill/>
                    </a:ln>
                  </pic:spPr>
                </pic:pic>
              </a:graphicData>
            </a:graphic>
          </wp:inline>
        </w:drawing>
      </w:r>
    </w:p>
    <w:p w14:paraId="4765F2B0">
      <w:pPr>
        <w:widowControl/>
        <w:jc w:val="left"/>
        <w:rPr>
          <w:rFonts w:hint="eastAsia" w:asciiTheme="minorEastAsia" w:hAnsiTheme="minorEastAsia" w:eastAsiaTheme="minorEastAsia"/>
          <w:b/>
          <w:szCs w:val="24"/>
        </w:rPr>
      </w:pPr>
      <w:r>
        <w:drawing>
          <wp:inline distT="0" distB="0" distL="114300" distR="114300">
            <wp:extent cx="5514975" cy="1033145"/>
            <wp:effectExtent l="0" t="0" r="9525" b="8255"/>
            <wp:docPr id="11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4"/>
                    <pic:cNvPicPr>
                      <a:picLocks noChangeAspect="1"/>
                    </pic:cNvPicPr>
                  </pic:nvPicPr>
                  <pic:blipFill>
                    <a:blip r:embed="rId103"/>
                    <a:stretch>
                      <a:fillRect/>
                    </a:stretch>
                  </pic:blipFill>
                  <pic:spPr>
                    <a:xfrm>
                      <a:off x="0" y="0"/>
                      <a:ext cx="5514975" cy="1033145"/>
                    </a:xfrm>
                    <a:prstGeom prst="rect">
                      <a:avLst/>
                    </a:prstGeom>
                    <a:noFill/>
                    <a:ln>
                      <a:noFill/>
                    </a:ln>
                  </pic:spPr>
                </pic:pic>
              </a:graphicData>
            </a:graphic>
          </wp:inline>
        </w:drawing>
      </w:r>
    </w:p>
    <w:p w14:paraId="2D1C1817">
      <w:pPr>
        <w:pStyle w:val="4"/>
        <w:keepNext/>
        <w:keepLines/>
        <w:pageBreakBefore w:val="0"/>
        <w:widowControl w:val="0"/>
        <w:numPr>
          <w:ilvl w:val="0"/>
          <w:numId w:val="58"/>
        </w:numPr>
        <w:kinsoku/>
        <w:wordWrap/>
        <w:overflowPunct/>
        <w:topLinePunct w:val="0"/>
        <w:autoSpaceDE/>
        <w:autoSpaceDN/>
        <w:bidi w:val="0"/>
        <w:adjustRightInd/>
        <w:snapToGrid/>
        <w:spacing w:line="360" w:lineRule="auto"/>
        <w:ind w:left="0" w:leftChars="0" w:firstLine="643" w:firstLineChars="200"/>
        <w:textAlignment w:val="auto"/>
        <w:rPr>
          <w:rFonts w:hint="eastAsia"/>
          <w:sz w:val="32"/>
          <w:szCs w:val="32"/>
          <w:lang w:val="en-US" w:eastAsia="zh-CN"/>
        </w:rPr>
      </w:pPr>
      <w:bookmarkStart w:id="196" w:name="_Toc101708210"/>
      <w:bookmarkStart w:id="197" w:name="_Toc101708023"/>
      <w:bookmarkStart w:id="198" w:name="_Toc17741"/>
      <w:bookmarkStart w:id="199" w:name="_Toc101707775"/>
      <w:bookmarkStart w:id="200" w:name="_Toc8361"/>
      <w:bookmarkStart w:id="201" w:name="_Toc10607"/>
      <w:r>
        <w:rPr>
          <w:rFonts w:hint="eastAsia"/>
          <w:sz w:val="32"/>
          <w:szCs w:val="32"/>
          <w:lang w:val="en-US" w:eastAsia="zh-CN"/>
        </w:rPr>
        <w:t>邮政接口对接</w:t>
      </w:r>
      <w:bookmarkEnd w:id="196"/>
      <w:bookmarkEnd w:id="197"/>
      <w:bookmarkEnd w:id="198"/>
      <w:bookmarkEnd w:id="199"/>
      <w:bookmarkEnd w:id="200"/>
      <w:bookmarkEnd w:id="201"/>
    </w:p>
    <w:p w14:paraId="29D4EF24">
      <w:pPr>
        <w:spacing w:line="480" w:lineRule="exact"/>
        <w:ind w:firstLine="480" w:firstLineChars="200"/>
        <w:rPr>
          <w:rFonts w:hint="eastAsia" w:asciiTheme="minorEastAsia" w:hAnsiTheme="minorEastAsia" w:eastAsiaTheme="minorEastAsia"/>
          <w:szCs w:val="24"/>
        </w:rPr>
      </w:pPr>
      <w:r>
        <w:rPr>
          <w:rFonts w:hint="eastAsia" w:asciiTheme="minorEastAsia" w:hAnsiTheme="minorEastAsia" w:eastAsiaTheme="minorEastAsia"/>
        </w:rPr>
        <w:t>功能描述：</w:t>
      </w:r>
      <w:r>
        <w:rPr>
          <w:rFonts w:hint="eastAsia" w:asciiTheme="minorEastAsia" w:hAnsiTheme="minorEastAsia" w:eastAsiaTheme="minorEastAsia"/>
          <w:szCs w:val="24"/>
        </w:rPr>
        <w:t>通过业务了解到通过邮政寄送的学生档案，</w:t>
      </w:r>
      <w:r>
        <w:rPr>
          <w:rFonts w:hint="eastAsia" w:asciiTheme="minorEastAsia" w:hAnsiTheme="minorEastAsia" w:eastAsiaTheme="minorEastAsia"/>
          <w:color w:val="FF0000"/>
          <w:szCs w:val="24"/>
        </w:rPr>
        <w:t>学生只有半年的网上查询期限</w:t>
      </w:r>
      <w:r>
        <w:rPr>
          <w:rFonts w:hint="eastAsia" w:asciiTheme="minorEastAsia" w:hAnsiTheme="minorEastAsia" w:eastAsiaTheme="minorEastAsia"/>
          <w:szCs w:val="24"/>
        </w:rPr>
        <w:t>，而学生查询间隔时间较长，为了方便学生网上查询功能，公司与省邮政做了数据对接，通过快递单号读取邮政的档案流转信息，确保学生</w:t>
      </w:r>
      <w:r>
        <w:rPr>
          <w:rFonts w:hint="eastAsia" w:asciiTheme="minorEastAsia" w:hAnsiTheme="minorEastAsia" w:eastAsiaTheme="minorEastAsia"/>
          <w:szCs w:val="24"/>
          <w:lang w:val="en-US" w:eastAsia="zh-CN"/>
        </w:rPr>
        <w:t>离校后档案流向信息的</w:t>
      </w:r>
      <w:r>
        <w:rPr>
          <w:rFonts w:hint="eastAsia" w:asciiTheme="minorEastAsia" w:hAnsiTheme="minorEastAsia" w:eastAsiaTheme="minorEastAsia"/>
          <w:szCs w:val="24"/>
        </w:rPr>
        <w:t>查询。</w:t>
      </w:r>
    </w:p>
    <w:p w14:paraId="023186DC">
      <w:pPr>
        <w:pStyle w:val="2"/>
        <w:numPr>
          <w:ilvl w:val="0"/>
          <w:numId w:val="42"/>
        </w:numPr>
        <w:bidi w:val="0"/>
        <w:rPr>
          <w:rFonts w:hint="eastAsia" w:asciiTheme="minorEastAsia" w:hAnsiTheme="minorEastAsia" w:eastAsiaTheme="minorEastAsia"/>
          <w:szCs w:val="36"/>
        </w:rPr>
      </w:pPr>
      <w:bookmarkStart w:id="202" w:name="_Toc101707776"/>
      <w:bookmarkStart w:id="203" w:name="_Toc101708024"/>
      <w:bookmarkStart w:id="204" w:name="_Toc101708211"/>
      <w:bookmarkStart w:id="205" w:name="_Toc20531"/>
      <w:bookmarkStart w:id="206" w:name="_Toc28852"/>
      <w:bookmarkStart w:id="207" w:name="_Toc24872"/>
      <w:r>
        <w:rPr>
          <w:rFonts w:hint="eastAsia" w:asciiTheme="minorEastAsia" w:hAnsiTheme="minorEastAsia" w:eastAsiaTheme="minorEastAsia"/>
          <w:szCs w:val="36"/>
        </w:rPr>
        <w:t>个人信息维护</w:t>
      </w:r>
      <w:bookmarkEnd w:id="202"/>
      <w:bookmarkEnd w:id="203"/>
      <w:bookmarkEnd w:id="204"/>
      <w:bookmarkEnd w:id="205"/>
      <w:bookmarkEnd w:id="206"/>
      <w:bookmarkEnd w:id="207"/>
    </w:p>
    <w:p w14:paraId="410F5799">
      <w:pPr>
        <w:ind w:firstLine="480" w:firstLineChars="200"/>
        <w:rPr>
          <w:rFonts w:hint="eastAsia" w:asciiTheme="minorEastAsia" w:hAnsiTheme="minorEastAsia" w:eastAsiaTheme="minorEastAsia"/>
          <w:szCs w:val="24"/>
        </w:rPr>
      </w:pPr>
      <w:r>
        <w:rPr>
          <w:rFonts w:hint="eastAsia" w:asciiTheme="minorEastAsia" w:hAnsiTheme="minorEastAsia" w:eastAsiaTheme="minorEastAsia"/>
          <w:szCs w:val="24"/>
        </w:rPr>
        <w:t>功能描述：学生可对授权维护的个人联系信息可编辑维护。</w:t>
      </w:r>
    </w:p>
    <w:p w14:paraId="51270F45">
      <w:pPr>
        <w:rPr>
          <w:rFonts w:hint="eastAsia" w:asciiTheme="minorEastAsia" w:hAnsiTheme="minorEastAsia" w:eastAsiaTheme="minorEastAsia"/>
          <w:szCs w:val="24"/>
        </w:rPr>
      </w:pPr>
      <w:r>
        <w:drawing>
          <wp:inline distT="0" distB="0" distL="114300" distR="114300">
            <wp:extent cx="5514340" cy="3108325"/>
            <wp:effectExtent l="0" t="0" r="10160" b="3175"/>
            <wp:docPr id="10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59"/>
                    <pic:cNvPicPr>
                      <a:picLocks noChangeAspect="1"/>
                    </pic:cNvPicPr>
                  </pic:nvPicPr>
                  <pic:blipFill>
                    <a:blip r:embed="rId104"/>
                    <a:stretch>
                      <a:fillRect/>
                    </a:stretch>
                  </pic:blipFill>
                  <pic:spPr>
                    <a:xfrm>
                      <a:off x="0" y="0"/>
                      <a:ext cx="5514340" cy="3108325"/>
                    </a:xfrm>
                    <a:prstGeom prst="rect">
                      <a:avLst/>
                    </a:prstGeom>
                    <a:noFill/>
                    <a:ln>
                      <a:noFill/>
                    </a:ln>
                  </pic:spPr>
                </pic:pic>
              </a:graphicData>
            </a:graphic>
          </wp:inline>
        </w:drawing>
      </w:r>
    </w:p>
    <w:p w14:paraId="79F1208C">
      <w:pPr>
        <w:jc w:val="center"/>
        <w:rPr>
          <w:rFonts w:hint="eastAsia" w:asciiTheme="minorEastAsia" w:hAnsiTheme="minorEastAsia" w:eastAsiaTheme="minorEastAsia"/>
          <w:szCs w:val="24"/>
        </w:rPr>
      </w:pPr>
      <w:r>
        <w:rPr>
          <w:rFonts w:asciiTheme="minorEastAsia" w:hAnsiTheme="minorEastAsia" w:eastAsiaTheme="minorEastAsia"/>
        </w:rPr>
        <w:drawing>
          <wp:inline distT="0" distB="0" distL="114300" distR="114300">
            <wp:extent cx="4572000" cy="4724400"/>
            <wp:effectExtent l="0" t="0" r="0" b="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105"/>
                    <a:stretch>
                      <a:fillRect/>
                    </a:stretch>
                  </pic:blipFill>
                  <pic:spPr>
                    <a:xfrm>
                      <a:off x="0" y="0"/>
                      <a:ext cx="4572000" cy="4724400"/>
                    </a:xfrm>
                    <a:prstGeom prst="rect">
                      <a:avLst/>
                    </a:prstGeom>
                    <a:noFill/>
                    <a:ln>
                      <a:noFill/>
                    </a:ln>
                  </pic:spPr>
                </pic:pic>
              </a:graphicData>
            </a:graphic>
          </wp:inline>
        </w:drawing>
      </w:r>
    </w:p>
    <w:p w14:paraId="640F0B61">
      <w:pPr>
        <w:pStyle w:val="2"/>
        <w:numPr>
          <w:ilvl w:val="0"/>
          <w:numId w:val="42"/>
        </w:numPr>
        <w:bidi w:val="0"/>
        <w:rPr>
          <w:sz w:val="36"/>
          <w:szCs w:val="36"/>
        </w:rPr>
      </w:pPr>
      <w:bookmarkStart w:id="208" w:name="_Toc123633876"/>
      <w:bookmarkStart w:id="209" w:name="_Toc1213"/>
      <w:bookmarkStart w:id="210" w:name="_Toc20399"/>
      <w:bookmarkStart w:id="211" w:name="_Toc10402"/>
      <w:bookmarkStart w:id="212" w:name="_Toc101708025"/>
      <w:bookmarkStart w:id="213" w:name="_Toc101708212"/>
      <w:bookmarkStart w:id="214" w:name="_Toc101707777"/>
      <w:r>
        <w:rPr>
          <w:rFonts w:hint="eastAsia"/>
          <w:sz w:val="36"/>
          <w:szCs w:val="36"/>
        </w:rPr>
        <w:t>未就业</w:t>
      </w:r>
      <w:r>
        <w:rPr>
          <w:rFonts w:hint="eastAsia"/>
          <w:sz w:val="36"/>
          <w:szCs w:val="36"/>
          <w:lang w:val="en-US" w:eastAsia="zh-CN"/>
        </w:rPr>
        <w:t>实名登</w:t>
      </w:r>
      <w:r>
        <w:rPr>
          <w:rFonts w:hint="eastAsia"/>
          <w:sz w:val="36"/>
          <w:szCs w:val="36"/>
        </w:rPr>
        <w:t>记</w:t>
      </w:r>
      <w:bookmarkEnd w:id="208"/>
      <w:bookmarkEnd w:id="209"/>
      <w:bookmarkEnd w:id="210"/>
    </w:p>
    <w:p w14:paraId="0C60B827">
      <w:pPr>
        <w:pStyle w:val="3"/>
        <w:keepNext/>
        <w:keepLines/>
        <w:pageBreakBefore w:val="0"/>
        <w:widowControl w:val="0"/>
        <w:numPr>
          <w:ilvl w:val="0"/>
          <w:numId w:val="59"/>
        </w:numPr>
        <w:kinsoku/>
        <w:wordWrap/>
        <w:overflowPunct/>
        <w:topLinePunct w:val="0"/>
        <w:autoSpaceDE/>
        <w:autoSpaceDN/>
        <w:bidi w:val="0"/>
        <w:adjustRightInd/>
        <w:snapToGrid/>
        <w:spacing w:before="0" w:after="0" w:line="360" w:lineRule="auto"/>
        <w:ind w:left="0" w:leftChars="0" w:firstLine="643" w:firstLineChars="200"/>
        <w:textAlignment w:val="auto"/>
        <w:rPr>
          <w:rFonts w:hint="eastAsia"/>
          <w:lang w:val="en-US" w:eastAsia="zh-CN"/>
        </w:rPr>
      </w:pPr>
      <w:bookmarkStart w:id="215" w:name="_Toc123633877"/>
      <w:bookmarkStart w:id="216" w:name="_Toc527735268"/>
      <w:bookmarkStart w:id="217" w:name="_Toc26322"/>
      <w:bookmarkStart w:id="218" w:name="_Toc31543"/>
      <w:r>
        <w:rPr>
          <w:rFonts w:hint="eastAsia"/>
          <w:lang w:val="en-US" w:eastAsia="zh-CN"/>
        </w:rPr>
        <w:t>山东户籍应届高校毕业生</w:t>
      </w:r>
      <w:bookmarkEnd w:id="215"/>
      <w:bookmarkEnd w:id="216"/>
      <w:bookmarkEnd w:id="217"/>
      <w:bookmarkEnd w:id="218"/>
    </w:p>
    <w:p w14:paraId="47C6ED8A">
      <w:pPr>
        <w:spacing w:line="360" w:lineRule="auto"/>
        <w:ind w:firstLine="240" w:firstLineChars="100"/>
        <w:rPr>
          <w:sz w:val="24"/>
          <w:szCs w:val="24"/>
        </w:rPr>
      </w:pPr>
      <w:r>
        <w:rPr>
          <w:rFonts w:hint="eastAsia"/>
          <w:sz w:val="24"/>
          <w:szCs w:val="24"/>
        </w:rPr>
        <w:t>功能描述：实现山东省内院校离校未就业毕业生实名登记功能，登记就业、升学、出国、应征入伍以及未就业毕业生服务需求信息。</w:t>
      </w:r>
    </w:p>
    <w:p w14:paraId="47536D7C">
      <w:pPr>
        <w:spacing w:line="360" w:lineRule="auto"/>
        <w:ind w:firstLine="240" w:firstLineChars="100"/>
        <w:rPr>
          <w:rFonts w:hint="eastAsia"/>
          <w:sz w:val="24"/>
          <w:szCs w:val="24"/>
        </w:rPr>
      </w:pPr>
      <w:r>
        <w:rPr>
          <w:rFonts w:hint="eastAsia"/>
          <w:sz w:val="24"/>
          <w:szCs w:val="24"/>
        </w:rPr>
        <w:t>功能操作：登录系统点击 “毕业生登记”栏目，录入信息。</w:t>
      </w:r>
    </w:p>
    <w:p w14:paraId="39D23F4A">
      <w:pPr>
        <w:spacing w:line="360" w:lineRule="auto"/>
        <w:ind w:firstLine="240" w:firstLineChars="100"/>
        <w:rPr>
          <w:rFonts w:hint="eastAsia"/>
          <w:sz w:val="24"/>
          <w:szCs w:val="24"/>
        </w:rPr>
      </w:pPr>
    </w:p>
    <w:p w14:paraId="5AFF0FE5">
      <w:pPr>
        <w:spacing w:line="360" w:lineRule="auto"/>
        <w:ind w:firstLine="240" w:firstLineChars="100"/>
        <w:rPr>
          <w:sz w:val="24"/>
          <w:szCs w:val="24"/>
        </w:rPr>
      </w:pPr>
      <w:r>
        <w:drawing>
          <wp:inline distT="0" distB="0" distL="114300" distR="114300">
            <wp:extent cx="5516880" cy="4041140"/>
            <wp:effectExtent l="0" t="0" r="7620" b="10160"/>
            <wp:docPr id="9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7"/>
                    <pic:cNvPicPr>
                      <a:picLocks noChangeAspect="1"/>
                    </pic:cNvPicPr>
                  </pic:nvPicPr>
                  <pic:blipFill>
                    <a:blip r:embed="rId106"/>
                    <a:stretch>
                      <a:fillRect/>
                    </a:stretch>
                  </pic:blipFill>
                  <pic:spPr>
                    <a:xfrm>
                      <a:off x="0" y="0"/>
                      <a:ext cx="5516880" cy="4041140"/>
                    </a:xfrm>
                    <a:prstGeom prst="rect">
                      <a:avLst/>
                    </a:prstGeom>
                    <a:noFill/>
                    <a:ln>
                      <a:noFill/>
                    </a:ln>
                  </pic:spPr>
                </pic:pic>
              </a:graphicData>
            </a:graphic>
          </wp:inline>
        </w:drawing>
      </w:r>
    </w:p>
    <w:p w14:paraId="26806615">
      <w:pPr>
        <w:spacing w:line="360" w:lineRule="auto"/>
        <w:ind w:firstLine="240" w:firstLineChars="100"/>
      </w:pPr>
    </w:p>
    <w:p w14:paraId="11479969">
      <w:pPr>
        <w:spacing w:line="360" w:lineRule="auto"/>
        <w:ind w:firstLine="240" w:firstLineChars="100"/>
        <w:rPr>
          <w:sz w:val="24"/>
          <w:szCs w:val="24"/>
        </w:rPr>
      </w:pPr>
      <w:r>
        <w:drawing>
          <wp:inline distT="0" distB="0" distL="0" distR="0">
            <wp:extent cx="5274310" cy="2334895"/>
            <wp:effectExtent l="0" t="0" r="8890" b="190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107"/>
                    <a:stretch>
                      <a:fillRect/>
                    </a:stretch>
                  </pic:blipFill>
                  <pic:spPr>
                    <a:xfrm>
                      <a:off x="0" y="0"/>
                      <a:ext cx="5274310" cy="2334981"/>
                    </a:xfrm>
                    <a:prstGeom prst="rect">
                      <a:avLst/>
                    </a:prstGeom>
                  </pic:spPr>
                </pic:pic>
              </a:graphicData>
            </a:graphic>
          </wp:inline>
        </w:drawing>
      </w:r>
    </w:p>
    <w:p w14:paraId="179369D4">
      <w:pPr>
        <w:keepNext w:val="0"/>
        <w:keepLines w:val="0"/>
        <w:pageBreakBefore w:val="0"/>
        <w:widowControl w:val="0"/>
        <w:kinsoku/>
        <w:wordWrap/>
        <w:overflowPunct/>
        <w:topLinePunct w:val="0"/>
        <w:autoSpaceDE/>
        <w:autoSpaceDN/>
        <w:bidi w:val="0"/>
        <w:adjustRightInd/>
        <w:snapToGrid/>
        <w:ind w:firstLine="480" w:firstLineChars="200"/>
        <w:textAlignment w:val="auto"/>
      </w:pPr>
      <w:r>
        <w:rPr>
          <w:rFonts w:hint="eastAsia"/>
          <w:sz w:val="24"/>
          <w:szCs w:val="24"/>
        </w:rPr>
        <w:t>以上文档中功能操作以系统最新更新的为准。</w:t>
      </w:r>
    </w:p>
    <w:bookmarkEnd w:id="211"/>
    <w:bookmarkEnd w:id="212"/>
    <w:bookmarkEnd w:id="213"/>
    <w:bookmarkEnd w:id="214"/>
    <w:p w14:paraId="4BD3FDD0">
      <w:pPr>
        <w:rPr>
          <w:rFonts w:hint="eastAsia"/>
        </w:rPr>
      </w:pPr>
    </w:p>
    <w:sectPr>
      <w:footerReference r:id="rId11" w:type="default"/>
      <w:pgSz w:w="11906" w:h="16838"/>
      <w:pgMar w:top="1440" w:right="1416"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微软简仿宋">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entury Gothic">
    <w:panose1 w:val="020B0502020202020204"/>
    <w:charset w:val="00"/>
    <w:family w:val="swiss"/>
    <w:pitch w:val="default"/>
    <w:sig w:usb0="00000287" w:usb1="00000000" w:usb2="00000000" w:usb3="00000000" w:csb0="2000009F" w:csb1="DFD70000"/>
  </w:font>
  <w:font w:name="Century Schoolbook">
    <w:panose1 w:val="02040604050505020304"/>
    <w:charset w:val="00"/>
    <w:family w:val="roman"/>
    <w:pitch w:val="default"/>
    <w:sig w:usb0="00000287" w:usb1="00000000" w:usb2="00000000" w:usb3="00000000" w:csb0="2000009F" w:csb1="DFD70000"/>
  </w:font>
  <w:font w:name="长城仿宋">
    <w:altName w:val="黑体"/>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隶书">
    <w:panose1 w:val="0201050906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TimesNewRomanPSMT">
    <w:altName w:val="宋体"/>
    <w:panose1 w:val="00000000000000000000"/>
    <w:charset w:val="00"/>
    <w:family w:val="roman"/>
    <w:pitch w:val="default"/>
    <w:sig w:usb0="00000000" w:usb1="00000000" w:usb2="00000000" w:usb3="00000000" w:csb0="00000001" w:csb1="00000000"/>
  </w:font>
  <w:font w:name="方正黑体_GBK">
    <w:altName w:val="微软雅黑"/>
    <w:panose1 w:val="00000000000000000000"/>
    <w:charset w:val="86"/>
    <w:family w:val="script"/>
    <w:pitch w:val="default"/>
    <w:sig w:usb0="00000000" w:usb1="00000000" w:usb2="00000010" w:usb3="00000000" w:csb0="00040000" w:csb1="00000000"/>
  </w:font>
  <w:font w:name="Traditional Arabic">
    <w:altName w:val="Segoe Print"/>
    <w:panose1 w:val="00000000000000000000"/>
    <w:charset w:val="B2"/>
    <w:family w:val="roman"/>
    <w:pitch w:val="default"/>
    <w:sig w:usb0="00000000" w:usb1="00000000" w:usb2="00000008" w:usb3="00000000" w:csb0="0000004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3BA61">
    <w:pPr>
      <w:pStyle w:val="37"/>
      <w:tabs>
        <w:tab w:val="clear" w:pos="8306"/>
      </w:tabs>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2455D">
    <w:pPr>
      <w:pStyle w:val="3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B18F5">
    <w:pPr>
      <w:pStyle w:val="3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FF7ED">
    <w:pPr>
      <w:pStyle w:val="37"/>
      <w:tabs>
        <w:tab w:val="clear" w:pos="8306"/>
      </w:tabs>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2F631">
                          <w:pPr>
                            <w:pStyle w:val="3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2A2F631">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6F69A">
    <w:pPr>
      <w:pStyle w:val="3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3C4D4">
    <w:pPr>
      <w:pStyle w:val="3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443E9">
    <w:pPr>
      <w:pStyle w:val="3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975485"/>
    <w:multiLevelType w:val="singleLevel"/>
    <w:tmpl w:val="A9975485"/>
    <w:lvl w:ilvl="0" w:tentative="0">
      <w:start w:val="1"/>
      <w:numFmt w:val="decimal"/>
      <w:lvlText w:val="(%1)"/>
      <w:lvlJc w:val="left"/>
      <w:pPr>
        <w:tabs>
          <w:tab w:val="left" w:pos="420"/>
        </w:tabs>
        <w:ind w:left="425" w:hanging="425"/>
      </w:pPr>
      <w:rPr>
        <w:rFonts w:hint="default" w:ascii="宋体" w:hAnsi="宋体" w:eastAsia="宋体" w:cstheme="minorEastAsia"/>
        <w:sz w:val="32"/>
        <w:szCs w:val="32"/>
      </w:rPr>
    </w:lvl>
  </w:abstractNum>
  <w:abstractNum w:abstractNumId="1">
    <w:nsid w:val="D08A124E"/>
    <w:multiLevelType w:val="singleLevel"/>
    <w:tmpl w:val="D08A124E"/>
    <w:lvl w:ilvl="0" w:tentative="0">
      <w:start w:val="1"/>
      <w:numFmt w:val="decimal"/>
      <w:lvlText w:val="(%1)"/>
      <w:lvlJc w:val="left"/>
      <w:pPr>
        <w:tabs>
          <w:tab w:val="left" w:pos="420"/>
        </w:tabs>
        <w:ind w:left="425" w:hanging="425"/>
      </w:pPr>
      <w:rPr>
        <w:rFonts w:hint="default" w:ascii="宋体" w:hAnsi="宋体" w:eastAsia="宋体" w:cstheme="minorEastAsia"/>
        <w:sz w:val="32"/>
        <w:szCs w:val="32"/>
      </w:rPr>
    </w:lvl>
  </w:abstractNum>
  <w:abstractNum w:abstractNumId="2">
    <w:nsid w:val="D4BBF96E"/>
    <w:multiLevelType w:val="singleLevel"/>
    <w:tmpl w:val="D4BBF96E"/>
    <w:lvl w:ilvl="0" w:tentative="0">
      <w:start w:val="1"/>
      <w:numFmt w:val="decimalEnclosedCircleChinese"/>
      <w:suff w:val="nothing"/>
      <w:lvlText w:val="%1　"/>
      <w:lvlJc w:val="left"/>
      <w:pPr>
        <w:ind w:left="0" w:firstLine="400"/>
      </w:pPr>
      <w:rPr>
        <w:rFonts w:hint="eastAsia"/>
      </w:rPr>
    </w:lvl>
  </w:abstractNum>
  <w:abstractNum w:abstractNumId="3">
    <w:nsid w:val="D87014EF"/>
    <w:multiLevelType w:val="singleLevel"/>
    <w:tmpl w:val="D87014EF"/>
    <w:lvl w:ilvl="0" w:tentative="0">
      <w:start w:val="1"/>
      <w:numFmt w:val="decimal"/>
      <w:lvlText w:val="(%1)"/>
      <w:lvlJc w:val="left"/>
      <w:pPr>
        <w:ind w:left="425" w:hanging="425"/>
      </w:pPr>
      <w:rPr>
        <w:rFonts w:hint="default" w:ascii="宋体" w:hAnsi="宋体" w:eastAsia="宋体" w:cstheme="minorEastAsia"/>
        <w:sz w:val="32"/>
        <w:szCs w:val="32"/>
      </w:rPr>
    </w:lvl>
  </w:abstractNum>
  <w:abstractNum w:abstractNumId="4">
    <w:nsid w:val="E66A3834"/>
    <w:multiLevelType w:val="singleLevel"/>
    <w:tmpl w:val="E66A3834"/>
    <w:lvl w:ilvl="0" w:tentative="0">
      <w:start w:val="1"/>
      <w:numFmt w:val="decimal"/>
      <w:lvlText w:val="(%1)"/>
      <w:lvlJc w:val="left"/>
      <w:pPr>
        <w:tabs>
          <w:tab w:val="left" w:pos="420"/>
        </w:tabs>
        <w:ind w:left="425" w:hanging="425"/>
      </w:pPr>
      <w:rPr>
        <w:rFonts w:hint="default" w:ascii="宋体" w:hAnsi="宋体" w:eastAsia="宋体" w:cstheme="minorEastAsia"/>
        <w:sz w:val="32"/>
        <w:szCs w:val="32"/>
      </w:rPr>
    </w:lvl>
  </w:abstractNum>
  <w:abstractNum w:abstractNumId="5">
    <w:nsid w:val="FBB431F9"/>
    <w:multiLevelType w:val="singleLevel"/>
    <w:tmpl w:val="FBB431F9"/>
    <w:lvl w:ilvl="0" w:tentative="0">
      <w:start w:val="1"/>
      <w:numFmt w:val="decimal"/>
      <w:lvlText w:val="(%1)"/>
      <w:lvlJc w:val="left"/>
      <w:pPr>
        <w:ind w:left="425" w:hanging="425"/>
      </w:pPr>
      <w:rPr>
        <w:rFonts w:hint="default" w:ascii="宋体" w:hAnsi="宋体" w:eastAsia="宋体" w:cstheme="minorEastAsia"/>
        <w:sz w:val="32"/>
        <w:szCs w:val="32"/>
      </w:rPr>
    </w:lvl>
  </w:abstractNum>
  <w:abstractNum w:abstractNumId="6">
    <w:nsid w:val="FDE990D6"/>
    <w:multiLevelType w:val="singleLevel"/>
    <w:tmpl w:val="FDE990D6"/>
    <w:lvl w:ilvl="0" w:tentative="0">
      <w:start w:val="1"/>
      <w:numFmt w:val="decimalEnclosedCircleChinese"/>
      <w:suff w:val="nothing"/>
      <w:lvlText w:val="%1　"/>
      <w:lvlJc w:val="left"/>
      <w:pPr>
        <w:ind w:left="0" w:firstLine="400"/>
      </w:pPr>
      <w:rPr>
        <w:rFonts w:hint="eastAsia"/>
      </w:rPr>
    </w:lvl>
  </w:abstractNum>
  <w:abstractNum w:abstractNumId="7">
    <w:nsid w:val="FFFFFF81"/>
    <w:multiLevelType w:val="singleLevel"/>
    <w:tmpl w:val="FFFFFF81"/>
    <w:lvl w:ilvl="0" w:tentative="0">
      <w:start w:val="1"/>
      <w:numFmt w:val="bullet"/>
      <w:pStyle w:val="693"/>
      <w:lvlText w:val=""/>
      <w:lvlJc w:val="left"/>
      <w:pPr>
        <w:tabs>
          <w:tab w:val="left" w:pos="1620"/>
        </w:tabs>
        <w:ind w:left="1620" w:leftChars="600" w:hanging="360" w:hangingChars="200"/>
      </w:pPr>
      <w:rPr>
        <w:rFonts w:hint="default" w:ascii="Wingdings" w:hAnsi="Wingdings"/>
      </w:rPr>
    </w:lvl>
  </w:abstractNum>
  <w:abstractNum w:abstractNumId="8">
    <w:nsid w:val="FFFFFF82"/>
    <w:multiLevelType w:val="singleLevel"/>
    <w:tmpl w:val="FFFFFF82"/>
    <w:lvl w:ilvl="0" w:tentative="0">
      <w:start w:val="1"/>
      <w:numFmt w:val="bullet"/>
      <w:pStyle w:val="22"/>
      <w:lvlText w:val=""/>
      <w:lvlJc w:val="left"/>
      <w:pPr>
        <w:tabs>
          <w:tab w:val="left" w:pos="1200"/>
        </w:tabs>
        <w:ind w:left="1200" w:leftChars="400" w:hanging="360" w:hangingChars="200"/>
      </w:pPr>
      <w:rPr>
        <w:rFonts w:hint="default" w:ascii="Wingdings" w:hAnsi="Wingdings"/>
      </w:rPr>
    </w:lvl>
  </w:abstractNum>
  <w:abstractNum w:abstractNumId="9">
    <w:nsid w:val="0000000B"/>
    <w:multiLevelType w:val="multilevel"/>
    <w:tmpl w:val="0000000B"/>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pStyle w:val="84"/>
      <w:lvlText w:val="%1.%2.%3.%4.%5"/>
      <w:lvlJc w:val="left"/>
      <w:pPr>
        <w:tabs>
          <w:tab w:val="left" w:pos="2552"/>
        </w:tabs>
        <w:ind w:left="0" w:firstLine="0"/>
      </w:pPr>
      <w:rPr>
        <w:rFonts w:cs="Times New Roman"/>
        <w:b w:val="0"/>
        <w:bCs w:val="0"/>
        <w:i w:val="0"/>
        <w:iCs w:val="0"/>
        <w:caps w:val="0"/>
        <w:smallCaps w:val="0"/>
        <w:strike w:val="0"/>
        <w:dstrike w:val="0"/>
        <w:vanish w:val="0"/>
        <w:color w:val="000000"/>
        <w:spacing w:val="0"/>
        <w:position w:val="0"/>
        <w:u w:val="none"/>
        <w:vertAlign w:val="baseline"/>
      </w:rPr>
    </w:lvl>
    <w:lvl w:ilvl="5" w:tentative="0">
      <w:start w:val="1"/>
      <w:numFmt w:val="decimal"/>
      <w:lvlText w:val="%1.%2.%3.%4.%5.%6"/>
      <w:lvlJc w:val="left"/>
      <w:pPr>
        <w:tabs>
          <w:tab w:val="left" w:pos="3261"/>
        </w:tabs>
        <w:ind w:left="0" w:firstLine="0"/>
      </w:pPr>
      <w:rPr>
        <w:rFonts w:hint="eastAsia"/>
      </w:rPr>
    </w:lvl>
    <w:lvl w:ilvl="6" w:tentative="0">
      <w:start w:val="1"/>
      <w:numFmt w:val="decimal"/>
      <w:lvlText w:val="%1.%2.%3.%4.%5.%6.%7"/>
      <w:lvlJc w:val="left"/>
      <w:pPr>
        <w:tabs>
          <w:tab w:val="left" w:pos="3828"/>
        </w:tabs>
        <w:ind w:left="0" w:firstLine="0"/>
      </w:pPr>
      <w:rPr>
        <w:rFonts w:hint="eastAsia"/>
      </w:rPr>
    </w:lvl>
    <w:lvl w:ilvl="7" w:tentative="0">
      <w:start w:val="1"/>
      <w:numFmt w:val="decimal"/>
      <w:lvlText w:val="%1.%2.%3.%4.%5.%6.%7.%8"/>
      <w:lvlJc w:val="left"/>
      <w:pPr>
        <w:tabs>
          <w:tab w:val="left" w:pos="4395"/>
        </w:tabs>
        <w:ind w:left="0" w:firstLine="0"/>
      </w:pPr>
      <w:rPr>
        <w:rFonts w:hint="eastAsia"/>
      </w:rPr>
    </w:lvl>
    <w:lvl w:ilvl="8" w:tentative="0">
      <w:start w:val="1"/>
      <w:numFmt w:val="decimal"/>
      <w:lvlText w:val="%1.%2.%3.%4.%5.%6.%7.%8.%9"/>
      <w:lvlJc w:val="left"/>
      <w:pPr>
        <w:tabs>
          <w:tab w:val="left" w:pos="5103"/>
        </w:tabs>
        <w:ind w:left="0" w:firstLine="0"/>
      </w:pPr>
      <w:rPr>
        <w:rFonts w:hint="eastAsia"/>
      </w:rPr>
    </w:lvl>
  </w:abstractNum>
  <w:abstractNum w:abstractNumId="10">
    <w:nsid w:val="00000010"/>
    <w:multiLevelType w:val="multilevel"/>
    <w:tmpl w:val="00000010"/>
    <w:lvl w:ilvl="0" w:tentative="0">
      <w:start w:val="1"/>
      <w:numFmt w:val="decimal"/>
      <w:pStyle w:val="1293"/>
      <w:lvlText w:val="%1."/>
      <w:lvlJc w:val="left"/>
      <w:pPr>
        <w:tabs>
          <w:tab w:val="left" w:pos="420"/>
        </w:tabs>
        <w:ind w:left="420" w:hanging="420"/>
      </w:pPr>
    </w:lvl>
    <w:lvl w:ilvl="1" w:tentative="0">
      <w:start w:val="1"/>
      <w:numFmt w:val="decimal"/>
      <w:lvlText w:val="（%2）"/>
      <w:lvlJc w:val="left"/>
      <w:pPr>
        <w:ind w:left="1020" w:hanging="60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1"/>
    <w:multiLevelType w:val="multilevel"/>
    <w:tmpl w:val="00000011"/>
    <w:lvl w:ilvl="0" w:tentative="0">
      <w:start w:val="1"/>
      <w:numFmt w:val="decimal"/>
      <w:pStyle w:val="1305"/>
      <w:lvlText w:val="第%1章"/>
      <w:lvlJc w:val="left"/>
      <w:pPr>
        <w:tabs>
          <w:tab w:val="left" w:pos="1080"/>
        </w:tabs>
        <w:ind w:left="432" w:hanging="432"/>
      </w:pPr>
      <w:rPr>
        <w:rFonts w:hint="default" w:ascii="Times New Roman" w:hAnsi="Times New Roman" w:cs="Times New Roman"/>
      </w:rPr>
    </w:lvl>
    <w:lvl w:ilvl="1" w:tentative="0">
      <w:start w:val="1"/>
      <w:numFmt w:val="decimal"/>
      <w:lvlText w:val="%1.%2"/>
      <w:lvlJc w:val="left"/>
      <w:pPr>
        <w:tabs>
          <w:tab w:val="left" w:pos="720"/>
        </w:tabs>
        <w:ind w:left="0" w:firstLine="0"/>
      </w:pPr>
      <w:rPr>
        <w:rFonts w:hint="default" w:ascii="Times New Roman" w:hAnsi="Times New Roman" w:cs="Times New Roman"/>
      </w:rPr>
    </w:lvl>
    <w:lvl w:ilvl="2" w:tentative="0">
      <w:start w:val="1"/>
      <w:numFmt w:val="decimal"/>
      <w:lvlText w:val="%1.%2.%3"/>
      <w:lvlJc w:val="left"/>
      <w:pPr>
        <w:tabs>
          <w:tab w:val="left" w:pos="720"/>
        </w:tabs>
        <w:ind w:left="720" w:hanging="720"/>
      </w:pPr>
      <w:rPr>
        <w:rFonts w:hint="default" w:ascii="Times New Roman" w:hAnsi="Times New Roman" w:eastAsia="黑体" w:cs="Times New Roman"/>
        <w:sz w:val="32"/>
        <w:szCs w:val="32"/>
      </w:rPr>
    </w:lvl>
    <w:lvl w:ilvl="3" w:tentative="0">
      <w:start w:val="1"/>
      <w:numFmt w:val="decimal"/>
      <w:lvlText w:val="%1.%2.%3.%4"/>
      <w:lvlJc w:val="left"/>
      <w:pPr>
        <w:tabs>
          <w:tab w:val="left" w:pos="864"/>
        </w:tabs>
        <w:ind w:left="864" w:hanging="864"/>
      </w:pPr>
      <w:rPr>
        <w:rFonts w:hint="default" w:ascii="Times New Roman" w:hAnsi="Times New Roman" w:cs="Times New Roman"/>
        <w:sz w:val="30"/>
        <w:szCs w:val="30"/>
      </w:rPr>
    </w:lvl>
    <w:lvl w:ilvl="4" w:tentative="0">
      <w:start w:val="1"/>
      <w:numFmt w:val="decimal"/>
      <w:lvlText w:val="%1.%2.%3.%4.%5"/>
      <w:lvlJc w:val="left"/>
      <w:pPr>
        <w:tabs>
          <w:tab w:val="left" w:pos="1008"/>
        </w:tabs>
        <w:ind w:left="1008" w:hanging="1008"/>
      </w:pPr>
      <w:rPr>
        <w:rFonts w:hint="default" w:ascii="Times New Roman" w:hAnsi="Times New Roman" w:cs="Times New Roman"/>
      </w:rPr>
    </w:lvl>
    <w:lvl w:ilvl="5" w:tentative="0">
      <w:start w:val="1"/>
      <w:numFmt w:val="decimal"/>
      <w:lvlText w:val="%1.%2.%3.%4.%5.%6"/>
      <w:lvlJc w:val="left"/>
      <w:pPr>
        <w:tabs>
          <w:tab w:val="left" w:pos="1152"/>
        </w:tabs>
        <w:ind w:left="1152" w:hanging="1152"/>
      </w:pPr>
      <w:rPr>
        <w:rFonts w:hint="eastAsia"/>
        <w:b/>
        <w:bCs/>
        <w:kern w:val="2"/>
        <w:sz w:val="24"/>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2">
    <w:nsid w:val="00000012"/>
    <w:multiLevelType w:val="multilevel"/>
    <w:tmpl w:val="00000012"/>
    <w:lvl w:ilvl="0" w:tentative="0">
      <w:start w:val="12"/>
      <w:numFmt w:val="decimal"/>
      <w:pStyle w:val="1359"/>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0000014"/>
    <w:multiLevelType w:val="multilevel"/>
    <w:tmpl w:val="00000014"/>
    <w:lvl w:ilvl="0" w:tentative="0">
      <w:start w:val="1"/>
      <w:numFmt w:val="bullet"/>
      <w:pStyle w:val="1331"/>
      <w:lvlText w:val=""/>
      <w:lvlJc w:val="left"/>
      <w:pPr>
        <w:tabs>
          <w:tab w:val="left" w:pos="1474"/>
        </w:tabs>
        <w:ind w:left="1474" w:hanging="215"/>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decimal"/>
      <w:lvlText w:val="%3)"/>
      <w:lvlJc w:val="left"/>
      <w:pPr>
        <w:tabs>
          <w:tab w:val="left" w:pos="420"/>
        </w:tabs>
        <w:ind w:left="420" w:hanging="420"/>
      </w:pPr>
      <w:rPr>
        <w:rFonts w:hint="default"/>
      </w:rPr>
    </w:lvl>
    <w:lvl w:ilvl="3" w:tentative="0">
      <w:start w:val="1"/>
      <w:numFmt w:val="decimal"/>
      <w:lvlText w:val="%4)"/>
      <w:lvlJc w:val="left"/>
      <w:pPr>
        <w:tabs>
          <w:tab w:val="left" w:pos="1680"/>
        </w:tabs>
        <w:ind w:left="1680" w:hanging="420"/>
      </w:pPr>
      <w:rPr>
        <w:rFonts w:hint="eastAsia"/>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
    <w:nsid w:val="00000015"/>
    <w:multiLevelType w:val="multilevel"/>
    <w:tmpl w:val="00000015"/>
    <w:lvl w:ilvl="0" w:tentative="0">
      <w:start w:val="1"/>
      <w:numFmt w:val="bullet"/>
      <w:pStyle w:val="1306"/>
      <w:lvlText w:val=""/>
      <w:lvlJc w:val="left"/>
      <w:pPr>
        <w:tabs>
          <w:tab w:val="left" w:pos="0"/>
        </w:tabs>
        <w:ind w:left="907" w:hanging="425"/>
      </w:pPr>
      <w:rPr>
        <w:rFonts w:hint="default" w:ascii="Wingdings" w:hAnsi="Wingdings"/>
      </w:rPr>
    </w:lvl>
    <w:lvl w:ilvl="1" w:tentative="0">
      <w:start w:val="1"/>
      <w:numFmt w:val="bullet"/>
      <w:lvlText w:val=""/>
      <w:lvlJc w:val="left"/>
      <w:pPr>
        <w:tabs>
          <w:tab w:val="left" w:pos="962"/>
        </w:tabs>
        <w:ind w:left="962" w:hanging="420"/>
      </w:pPr>
      <w:rPr>
        <w:rFonts w:hint="default" w:ascii="Wingdings" w:hAnsi="Wingdings"/>
      </w:rPr>
    </w:lvl>
    <w:lvl w:ilvl="2" w:tentative="0">
      <w:start w:val="1"/>
      <w:numFmt w:val="bullet"/>
      <w:lvlText w:val=""/>
      <w:lvlJc w:val="left"/>
      <w:pPr>
        <w:tabs>
          <w:tab w:val="left" w:pos="1382"/>
        </w:tabs>
        <w:ind w:left="1382" w:hanging="420"/>
      </w:pPr>
      <w:rPr>
        <w:rFonts w:hint="default" w:ascii="Wingdings" w:hAnsi="Wingdings"/>
      </w:rPr>
    </w:lvl>
    <w:lvl w:ilvl="3" w:tentative="0">
      <w:start w:val="1"/>
      <w:numFmt w:val="bullet"/>
      <w:lvlText w:val=""/>
      <w:lvlJc w:val="left"/>
      <w:pPr>
        <w:tabs>
          <w:tab w:val="left" w:pos="1802"/>
        </w:tabs>
        <w:ind w:left="1802" w:hanging="420"/>
      </w:pPr>
      <w:rPr>
        <w:rFonts w:hint="default" w:ascii="Wingdings" w:hAnsi="Wingdings"/>
      </w:rPr>
    </w:lvl>
    <w:lvl w:ilvl="4" w:tentative="0">
      <w:start w:val="1"/>
      <w:numFmt w:val="bullet"/>
      <w:lvlText w:val=""/>
      <w:lvlJc w:val="left"/>
      <w:pPr>
        <w:tabs>
          <w:tab w:val="left" w:pos="2222"/>
        </w:tabs>
        <w:ind w:left="2222" w:hanging="420"/>
      </w:pPr>
      <w:rPr>
        <w:rFonts w:hint="default" w:ascii="Wingdings" w:hAnsi="Wingdings"/>
      </w:rPr>
    </w:lvl>
    <w:lvl w:ilvl="5" w:tentative="0">
      <w:start w:val="1"/>
      <w:numFmt w:val="bullet"/>
      <w:lvlText w:val=""/>
      <w:lvlJc w:val="left"/>
      <w:pPr>
        <w:tabs>
          <w:tab w:val="left" w:pos="2642"/>
        </w:tabs>
        <w:ind w:left="2642" w:hanging="420"/>
      </w:pPr>
      <w:rPr>
        <w:rFonts w:hint="default" w:ascii="Wingdings" w:hAnsi="Wingdings"/>
      </w:rPr>
    </w:lvl>
    <w:lvl w:ilvl="6" w:tentative="0">
      <w:start w:val="1"/>
      <w:numFmt w:val="bullet"/>
      <w:lvlText w:val=""/>
      <w:lvlJc w:val="left"/>
      <w:pPr>
        <w:tabs>
          <w:tab w:val="left" w:pos="3062"/>
        </w:tabs>
        <w:ind w:left="3062" w:hanging="420"/>
      </w:pPr>
      <w:rPr>
        <w:rFonts w:hint="default" w:ascii="Wingdings" w:hAnsi="Wingdings"/>
      </w:rPr>
    </w:lvl>
    <w:lvl w:ilvl="7" w:tentative="0">
      <w:start w:val="1"/>
      <w:numFmt w:val="bullet"/>
      <w:lvlText w:val=""/>
      <w:lvlJc w:val="left"/>
      <w:pPr>
        <w:tabs>
          <w:tab w:val="left" w:pos="3482"/>
        </w:tabs>
        <w:ind w:left="3482" w:hanging="420"/>
      </w:pPr>
      <w:rPr>
        <w:rFonts w:hint="default" w:ascii="Wingdings" w:hAnsi="Wingdings"/>
      </w:rPr>
    </w:lvl>
    <w:lvl w:ilvl="8" w:tentative="0">
      <w:start w:val="1"/>
      <w:numFmt w:val="bullet"/>
      <w:lvlText w:val=""/>
      <w:lvlJc w:val="left"/>
      <w:pPr>
        <w:tabs>
          <w:tab w:val="left" w:pos="3902"/>
        </w:tabs>
        <w:ind w:left="3902" w:hanging="420"/>
      </w:pPr>
      <w:rPr>
        <w:rFonts w:hint="default" w:ascii="Wingdings" w:hAnsi="Wingdings"/>
      </w:rPr>
    </w:lvl>
  </w:abstractNum>
  <w:abstractNum w:abstractNumId="15">
    <w:nsid w:val="00000018"/>
    <w:multiLevelType w:val="multilevel"/>
    <w:tmpl w:val="00000018"/>
    <w:lvl w:ilvl="0" w:tentative="0">
      <w:start w:val="1"/>
      <w:numFmt w:val="none"/>
      <w:pStyle w:val="1347"/>
      <w:lvlText w:val="%1——"/>
      <w:lvlJc w:val="left"/>
      <w:pPr>
        <w:tabs>
          <w:tab w:val="left" w:pos="1455"/>
        </w:tabs>
        <w:ind w:left="1155"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000001C"/>
    <w:multiLevelType w:val="multilevel"/>
    <w:tmpl w:val="0000001C"/>
    <w:lvl w:ilvl="0" w:tentative="0">
      <w:start w:val="1"/>
      <w:numFmt w:val="decimal"/>
      <w:lvlText w:val="%1."/>
      <w:lvlJc w:val="left"/>
      <w:pPr>
        <w:tabs>
          <w:tab w:val="left" w:pos="875"/>
        </w:tabs>
        <w:ind w:left="875" w:hanging="425"/>
      </w:pPr>
    </w:lvl>
    <w:lvl w:ilvl="1" w:tentative="0">
      <w:start w:val="1"/>
      <w:numFmt w:val="decimal"/>
      <w:pStyle w:val="1328"/>
      <w:lvlText w:val="%1.%2."/>
      <w:lvlJc w:val="left"/>
      <w:pPr>
        <w:tabs>
          <w:tab w:val="left" w:pos="1107"/>
        </w:tabs>
        <w:ind w:left="1107" w:hanging="567"/>
      </w:pPr>
    </w:lvl>
    <w:lvl w:ilvl="2" w:tentative="0">
      <w:start w:val="1"/>
      <w:numFmt w:val="decimal"/>
      <w:pStyle w:val="1330"/>
      <w:lvlText w:val="%1.%2.%3."/>
      <w:lvlJc w:val="left"/>
      <w:pPr>
        <w:tabs>
          <w:tab w:val="left" w:pos="1159"/>
        </w:tabs>
        <w:ind w:left="1159" w:hanging="709"/>
      </w:pPr>
    </w:lvl>
    <w:lvl w:ilvl="3" w:tentative="0">
      <w:start w:val="1"/>
      <w:numFmt w:val="decimal"/>
      <w:lvlText w:val="%1.%2.%3.%4."/>
      <w:lvlJc w:val="left"/>
      <w:pPr>
        <w:tabs>
          <w:tab w:val="left" w:pos="1301"/>
        </w:tabs>
        <w:ind w:left="1301" w:hanging="851"/>
      </w:pPr>
    </w:lvl>
    <w:lvl w:ilvl="4" w:tentative="0">
      <w:start w:val="1"/>
      <w:numFmt w:val="decimal"/>
      <w:lvlText w:val="%1.%2.%3.%4.%5."/>
      <w:lvlJc w:val="left"/>
      <w:pPr>
        <w:tabs>
          <w:tab w:val="left" w:pos="1442"/>
        </w:tabs>
        <w:ind w:left="1442" w:hanging="992"/>
      </w:pPr>
    </w:lvl>
    <w:lvl w:ilvl="5" w:tentative="0">
      <w:start w:val="1"/>
      <w:numFmt w:val="decimal"/>
      <w:lvlText w:val="%1.%2.%3.%4.%5.%6."/>
      <w:lvlJc w:val="left"/>
      <w:pPr>
        <w:tabs>
          <w:tab w:val="left" w:pos="1584"/>
        </w:tabs>
        <w:ind w:left="1584" w:hanging="1134"/>
      </w:pPr>
    </w:lvl>
    <w:lvl w:ilvl="6" w:tentative="0">
      <w:start w:val="1"/>
      <w:numFmt w:val="decimal"/>
      <w:lvlText w:val="%1.%2.%3.%4.%5.%6.%7."/>
      <w:lvlJc w:val="left"/>
      <w:pPr>
        <w:tabs>
          <w:tab w:val="left" w:pos="1726"/>
        </w:tabs>
        <w:ind w:left="1726" w:hanging="1276"/>
      </w:pPr>
    </w:lvl>
    <w:lvl w:ilvl="7" w:tentative="0">
      <w:start w:val="1"/>
      <w:numFmt w:val="decimal"/>
      <w:lvlText w:val="%1.%2.%3.%4.%5.%6.%7.%8."/>
      <w:lvlJc w:val="left"/>
      <w:pPr>
        <w:tabs>
          <w:tab w:val="left" w:pos="1868"/>
        </w:tabs>
        <w:ind w:left="1868" w:hanging="1418"/>
      </w:pPr>
    </w:lvl>
    <w:lvl w:ilvl="8" w:tentative="0">
      <w:start w:val="1"/>
      <w:numFmt w:val="decimal"/>
      <w:lvlText w:val="%1.%2.%3.%4.%5.%6.%7.%8.%9."/>
      <w:lvlJc w:val="left"/>
      <w:pPr>
        <w:tabs>
          <w:tab w:val="left" w:pos="2009"/>
        </w:tabs>
        <w:ind w:left="2009" w:hanging="1559"/>
      </w:pPr>
    </w:lvl>
  </w:abstractNum>
  <w:abstractNum w:abstractNumId="17">
    <w:nsid w:val="02FFE3CE"/>
    <w:multiLevelType w:val="singleLevel"/>
    <w:tmpl w:val="02FFE3CE"/>
    <w:lvl w:ilvl="0" w:tentative="0">
      <w:start w:val="1"/>
      <w:numFmt w:val="chineseCounting"/>
      <w:suff w:val="nothing"/>
      <w:lvlText w:val="%1、"/>
      <w:lvlJc w:val="left"/>
      <w:pPr>
        <w:ind w:left="0" w:firstLine="420"/>
      </w:pPr>
      <w:rPr>
        <w:rFonts w:hint="eastAsia" w:ascii="宋体" w:hAnsi="宋体" w:eastAsia="宋体" w:cstheme="minorEastAsia"/>
        <w:sz w:val="36"/>
        <w:szCs w:val="36"/>
      </w:rPr>
    </w:lvl>
  </w:abstractNum>
  <w:abstractNum w:abstractNumId="18">
    <w:nsid w:val="03EC2A02"/>
    <w:multiLevelType w:val="multilevel"/>
    <w:tmpl w:val="03EC2A02"/>
    <w:lvl w:ilvl="0" w:tentative="0">
      <w:start w:val="1"/>
      <w:numFmt w:val="decimal"/>
      <w:pStyle w:val="743"/>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03F17A51"/>
    <w:multiLevelType w:val="singleLevel"/>
    <w:tmpl w:val="03F17A51"/>
    <w:lvl w:ilvl="0" w:tentative="0">
      <w:start w:val="1"/>
      <w:numFmt w:val="decimal"/>
      <w:lvlText w:val="%1."/>
      <w:lvlJc w:val="left"/>
      <w:pPr>
        <w:ind w:left="425" w:hanging="425"/>
      </w:pPr>
      <w:rPr>
        <w:rFonts w:hint="default" w:ascii="宋体" w:hAnsi="宋体" w:eastAsia="宋体" w:cstheme="minorEastAsia"/>
        <w:sz w:val="32"/>
        <w:szCs w:val="32"/>
      </w:rPr>
    </w:lvl>
  </w:abstractNum>
  <w:abstractNum w:abstractNumId="20">
    <w:nsid w:val="06A04AC1"/>
    <w:multiLevelType w:val="multilevel"/>
    <w:tmpl w:val="06A04AC1"/>
    <w:lvl w:ilvl="0" w:tentative="0">
      <w:start w:val="1"/>
      <w:numFmt w:val="decimal"/>
      <w:pStyle w:val="735"/>
      <w:lvlText w:val="%1"/>
      <w:lvlJc w:val="left"/>
      <w:pPr>
        <w:ind w:left="0" w:firstLine="0"/>
      </w:pPr>
      <w:rPr>
        <w:rFonts w:hint="eastAsia" w:ascii="宋体" w:hAnsi="宋体" w:eastAsia="宋体"/>
        <w:b/>
        <w:i w:val="0"/>
        <w:sz w:val="28"/>
        <w:szCs w:val="21"/>
      </w:rPr>
    </w:lvl>
    <w:lvl w:ilvl="1" w:tentative="0">
      <w:start w:val="1"/>
      <w:numFmt w:val="decimal"/>
      <w:lvlText w:val="%1.%2"/>
      <w:lvlJc w:val="left"/>
      <w:pPr>
        <w:ind w:left="0" w:firstLine="0"/>
      </w:pPr>
      <w:rPr>
        <w:rFonts w:hint="eastAsia" w:ascii="宋体" w:hAnsi="宋体" w:eastAsia="宋体" w:cs="Times New Roman"/>
        <w:b/>
        <w:bCs w:val="0"/>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0" w:firstLine="0"/>
      </w:pPr>
      <w:rPr>
        <w:rFonts w:hint="eastAsia" w:ascii="宋体" w:hAnsi="宋体" w:eastAsia="宋体"/>
        <w:b/>
        <w:i w:val="0"/>
        <w:sz w:val="21"/>
        <w:szCs w:val="21"/>
      </w:rPr>
    </w:lvl>
    <w:lvl w:ilvl="3" w:tentative="0">
      <w:start w:val="1"/>
      <w:numFmt w:val="decimal"/>
      <w:lvlText w:val="%1.%2.%3.%4"/>
      <w:lvlJc w:val="left"/>
      <w:pPr>
        <w:ind w:left="0" w:firstLine="0"/>
      </w:pPr>
      <w:rPr>
        <w:rFonts w:hint="eastAsia" w:ascii="宋体" w:eastAsia="宋体"/>
        <w:b/>
        <w:i w:val="0"/>
        <w:color w:val="auto"/>
        <w:sz w:val="21"/>
        <w:szCs w:val="21"/>
      </w:rPr>
    </w:lvl>
    <w:lvl w:ilvl="4" w:tentative="0">
      <w:start w:val="1"/>
      <w:numFmt w:val="decimal"/>
      <w:lvlText w:val="%1.%2.%3.%4.%5"/>
      <w:lvlJc w:val="left"/>
      <w:pPr>
        <w:ind w:left="0" w:firstLine="0"/>
      </w:pPr>
      <w:rPr>
        <w:rFonts w:hint="default" w:ascii="宋体" w:eastAsia="宋体"/>
        <w:b/>
        <w:i w:val="0"/>
        <w:sz w:val="21"/>
      </w:rPr>
    </w:lvl>
    <w:lvl w:ilvl="5" w:tentative="0">
      <w:start w:val="1"/>
      <w:numFmt w:val="decimal"/>
      <w:lvlText w:val="%1.%2.%3.%4.%5.%6."/>
      <w:lvlJc w:val="left"/>
      <w:pPr>
        <w:ind w:left="0" w:firstLine="0"/>
      </w:pPr>
      <w:rPr>
        <w:rFonts w:hint="eastAsia" w:ascii="宋体" w:hAnsi="宋体" w:eastAsia="宋体"/>
        <w:b/>
        <w:i w:val="0"/>
        <w:color w:val="auto"/>
        <w:sz w:val="21"/>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1">
    <w:nsid w:val="0E577423"/>
    <w:multiLevelType w:val="singleLevel"/>
    <w:tmpl w:val="0E577423"/>
    <w:lvl w:ilvl="0" w:tentative="0">
      <w:start w:val="1"/>
      <w:numFmt w:val="decimal"/>
      <w:lvlText w:val="(%1)"/>
      <w:lvlJc w:val="left"/>
      <w:pPr>
        <w:ind w:left="425" w:hanging="425"/>
      </w:pPr>
      <w:rPr>
        <w:rFonts w:hint="default" w:ascii="宋体" w:hAnsi="宋体" w:eastAsia="宋体" w:cstheme="minorEastAsia"/>
        <w:sz w:val="32"/>
        <w:szCs w:val="32"/>
      </w:rPr>
    </w:lvl>
  </w:abstractNum>
  <w:abstractNum w:abstractNumId="22">
    <w:nsid w:val="0F6705AE"/>
    <w:multiLevelType w:val="multilevel"/>
    <w:tmpl w:val="0F6705AE"/>
    <w:lvl w:ilvl="0" w:tentative="0">
      <w:start w:val="1"/>
      <w:numFmt w:val="decimal"/>
      <w:pStyle w:val="23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10D61B92"/>
    <w:multiLevelType w:val="multilevel"/>
    <w:tmpl w:val="10D61B92"/>
    <w:lvl w:ilvl="0" w:tentative="0">
      <w:start w:val="1"/>
      <w:numFmt w:val="bullet"/>
      <w:pStyle w:val="921"/>
      <w:lvlText w:val=""/>
      <w:lvlJc w:val="left"/>
      <w:pPr>
        <w:tabs>
          <w:tab w:val="left" w:pos="840"/>
        </w:tabs>
        <w:ind w:left="840" w:hanging="420"/>
      </w:pPr>
      <w:rPr>
        <w:rFonts w:hint="default" w:ascii="Wingdings" w:hAnsi="Wingdings"/>
        <w:sz w:val="16"/>
      </w:rPr>
    </w:lvl>
    <w:lvl w:ilvl="1" w:tentative="0">
      <w:start w:val="2"/>
      <w:numFmt w:val="decimalEnclosedCircle"/>
      <w:lvlText w:val="%2"/>
      <w:lvlJc w:val="left"/>
      <w:pPr>
        <w:ind w:left="1138" w:hanging="360"/>
      </w:pPr>
      <w:rPr>
        <w:rFonts w:hint="default"/>
      </w:rPr>
    </w:lvl>
    <w:lvl w:ilvl="2" w:tentative="0">
      <w:start w:val="1"/>
      <w:numFmt w:val="decimal"/>
      <w:lvlText w:val="（%3）"/>
      <w:lvlJc w:val="left"/>
      <w:pPr>
        <w:ind w:left="2218" w:hanging="1020"/>
      </w:pPr>
      <w:rPr>
        <w:rFonts w:hint="default"/>
      </w:rPr>
    </w:lvl>
    <w:lvl w:ilvl="3" w:tentative="0">
      <w:start w:val="1"/>
      <w:numFmt w:val="bullet"/>
      <w:lvlText w:val=""/>
      <w:lvlJc w:val="left"/>
      <w:pPr>
        <w:tabs>
          <w:tab w:val="left" w:pos="2038"/>
        </w:tabs>
        <w:ind w:left="2038" w:hanging="420"/>
      </w:pPr>
      <w:rPr>
        <w:rFonts w:hint="default" w:ascii="Wingdings" w:hAnsi="Wingdings"/>
      </w:rPr>
    </w:lvl>
    <w:lvl w:ilvl="4" w:tentative="0">
      <w:start w:val="1"/>
      <w:numFmt w:val="bullet"/>
      <w:lvlText w:val=""/>
      <w:lvlJc w:val="left"/>
      <w:pPr>
        <w:tabs>
          <w:tab w:val="left" w:pos="2458"/>
        </w:tabs>
        <w:ind w:left="2458" w:hanging="420"/>
      </w:pPr>
      <w:rPr>
        <w:rFonts w:hint="default" w:ascii="Wingdings" w:hAnsi="Wingdings"/>
      </w:rPr>
    </w:lvl>
    <w:lvl w:ilvl="5" w:tentative="0">
      <w:start w:val="1"/>
      <w:numFmt w:val="bullet"/>
      <w:lvlText w:val=""/>
      <w:lvlJc w:val="left"/>
      <w:pPr>
        <w:tabs>
          <w:tab w:val="left" w:pos="2878"/>
        </w:tabs>
        <w:ind w:left="2878" w:hanging="420"/>
      </w:pPr>
      <w:rPr>
        <w:rFonts w:hint="default" w:ascii="Wingdings" w:hAnsi="Wingdings"/>
      </w:rPr>
    </w:lvl>
    <w:lvl w:ilvl="6" w:tentative="0">
      <w:start w:val="1"/>
      <w:numFmt w:val="bullet"/>
      <w:lvlText w:val=""/>
      <w:lvlJc w:val="left"/>
      <w:pPr>
        <w:tabs>
          <w:tab w:val="left" w:pos="3298"/>
        </w:tabs>
        <w:ind w:left="3298" w:hanging="420"/>
      </w:pPr>
      <w:rPr>
        <w:rFonts w:hint="default" w:ascii="Wingdings" w:hAnsi="Wingdings"/>
      </w:rPr>
    </w:lvl>
    <w:lvl w:ilvl="7" w:tentative="0">
      <w:start w:val="1"/>
      <w:numFmt w:val="bullet"/>
      <w:lvlText w:val=""/>
      <w:lvlJc w:val="left"/>
      <w:pPr>
        <w:tabs>
          <w:tab w:val="left" w:pos="3718"/>
        </w:tabs>
        <w:ind w:left="3718" w:hanging="420"/>
      </w:pPr>
      <w:rPr>
        <w:rFonts w:hint="default" w:ascii="Wingdings" w:hAnsi="Wingdings"/>
      </w:rPr>
    </w:lvl>
    <w:lvl w:ilvl="8" w:tentative="0">
      <w:start w:val="1"/>
      <w:numFmt w:val="bullet"/>
      <w:lvlText w:val=""/>
      <w:lvlJc w:val="left"/>
      <w:pPr>
        <w:tabs>
          <w:tab w:val="left" w:pos="4138"/>
        </w:tabs>
        <w:ind w:left="4138" w:hanging="420"/>
      </w:pPr>
      <w:rPr>
        <w:rFonts w:hint="default" w:ascii="Wingdings" w:hAnsi="Wingdings"/>
      </w:rPr>
    </w:lvl>
  </w:abstractNum>
  <w:abstractNum w:abstractNumId="24">
    <w:nsid w:val="1223732A"/>
    <w:multiLevelType w:val="multilevel"/>
    <w:tmpl w:val="1223732A"/>
    <w:lvl w:ilvl="0" w:tentative="0">
      <w:start w:val="1"/>
      <w:numFmt w:val="bullet"/>
      <w:pStyle w:val="709"/>
      <w:lvlText w:val=""/>
      <w:lvlJc w:val="left"/>
      <w:pPr>
        <w:tabs>
          <w:tab w:val="left" w:pos="0"/>
        </w:tabs>
        <w:ind w:left="340" w:hanging="340"/>
      </w:pPr>
      <w:rPr>
        <w:rFonts w:hint="default" w:ascii="Wingdings" w:hAnsi="Wingdings"/>
      </w:rPr>
    </w:lvl>
    <w:lvl w:ilvl="1" w:tentative="0">
      <w:start w:val="1"/>
      <w:numFmt w:val="bullet"/>
      <w:pStyle w:val="710"/>
      <w:lvlText w:val=""/>
      <w:lvlJc w:val="left"/>
      <w:pPr>
        <w:tabs>
          <w:tab w:val="left" w:pos="533"/>
        </w:tabs>
        <w:ind w:left="703" w:hanging="283"/>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1A05650D"/>
    <w:multiLevelType w:val="multilevel"/>
    <w:tmpl w:val="1A05650D"/>
    <w:lvl w:ilvl="0" w:tentative="0">
      <w:start w:val="1"/>
      <w:numFmt w:val="decimal"/>
      <w:pStyle w:val="157"/>
      <w:suff w:val="space"/>
      <w:lvlText w:val="第%1章"/>
      <w:lvlJc w:val="left"/>
      <w:pPr>
        <w:ind w:left="0" w:firstLine="0"/>
      </w:pPr>
      <w:rPr>
        <w:rFonts w:hint="default"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decimal"/>
      <w:suff w:val="space"/>
      <w:lvlText w:val="%1.%2"/>
      <w:lvlJc w:val="left"/>
      <w:pPr>
        <w:ind w:left="0" w:firstLine="0"/>
      </w:pPr>
      <w:rPr>
        <w:rFonts w:hint="default" w:ascii="Times New Roman" w:hAnsi="Times New Roman" w:eastAsia="华文中宋"/>
        <w:sz w:val="28"/>
      </w:rPr>
    </w:lvl>
    <w:lvl w:ilvl="2" w:tentative="0">
      <w:start w:val="1"/>
      <w:numFmt w:val="decimal"/>
      <w:lvlText w:val="%1.%2.%3"/>
      <w:lvlJc w:val="left"/>
      <w:pPr>
        <w:tabs>
          <w:tab w:val="left" w:pos="851"/>
        </w:tabs>
        <w:ind w:left="0" w:firstLine="113"/>
      </w:pPr>
      <w:rPr>
        <w:rFonts w:hint="default" w:ascii="Times New Roman" w:hAnsi="Times New Roman" w:eastAsia="华文中宋"/>
        <w:sz w:val="24"/>
      </w:rPr>
    </w:lvl>
    <w:lvl w:ilvl="3" w:tentative="0">
      <w:start w:val="1"/>
      <w:numFmt w:val="decimal"/>
      <w:lvlText w:val="%1.%2.%3.%4"/>
      <w:lvlJc w:val="left"/>
      <w:pPr>
        <w:tabs>
          <w:tab w:val="left" w:pos="567"/>
        </w:tabs>
        <w:ind w:left="567" w:hanging="567"/>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6">
    <w:nsid w:val="1B1FE9AA"/>
    <w:multiLevelType w:val="singleLevel"/>
    <w:tmpl w:val="1B1FE9AA"/>
    <w:lvl w:ilvl="0" w:tentative="0">
      <w:start w:val="1"/>
      <w:numFmt w:val="decimal"/>
      <w:lvlText w:val="(%1)"/>
      <w:lvlJc w:val="left"/>
      <w:pPr>
        <w:ind w:left="425" w:hanging="425"/>
      </w:pPr>
      <w:rPr>
        <w:rFonts w:hint="default" w:ascii="宋体" w:hAnsi="宋体" w:eastAsia="宋体" w:cstheme="minorEastAsia"/>
        <w:sz w:val="32"/>
        <w:szCs w:val="32"/>
      </w:rPr>
    </w:lvl>
  </w:abstractNum>
  <w:abstractNum w:abstractNumId="27">
    <w:nsid w:val="1CC7F29C"/>
    <w:multiLevelType w:val="singleLevel"/>
    <w:tmpl w:val="1CC7F29C"/>
    <w:lvl w:ilvl="0" w:tentative="0">
      <w:start w:val="1"/>
      <w:numFmt w:val="decimal"/>
      <w:lvlText w:val="(%1)"/>
      <w:lvlJc w:val="left"/>
      <w:pPr>
        <w:tabs>
          <w:tab w:val="left" w:pos="420"/>
        </w:tabs>
        <w:ind w:left="425" w:hanging="425"/>
      </w:pPr>
      <w:rPr>
        <w:rFonts w:hint="default" w:ascii="宋体" w:hAnsi="宋体" w:eastAsia="宋体" w:cstheme="minorEastAsia"/>
        <w:sz w:val="32"/>
        <w:szCs w:val="32"/>
      </w:rPr>
    </w:lvl>
  </w:abstractNum>
  <w:abstractNum w:abstractNumId="28">
    <w:nsid w:val="1E432587"/>
    <w:multiLevelType w:val="multilevel"/>
    <w:tmpl w:val="1E43258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pStyle w:val="129"/>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9">
    <w:nsid w:val="1EDD2B73"/>
    <w:multiLevelType w:val="multilevel"/>
    <w:tmpl w:val="1EDD2B73"/>
    <w:lvl w:ilvl="0" w:tentative="0">
      <w:start w:val="1"/>
      <w:numFmt w:val="decimal"/>
      <w:pStyle w:val="731"/>
      <w:lvlText w:val="%1."/>
      <w:lvlJc w:val="left"/>
      <w:pPr>
        <w:tabs>
          <w:tab w:val="left" w:pos="360"/>
        </w:tabs>
        <w:ind w:left="360" w:hanging="360"/>
      </w:pPr>
      <w:rPr>
        <w:rFonts w:hint="default"/>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lowerLetter"/>
      <w:lvlText w:val="(%4)"/>
      <w:lvlJc w:val="left"/>
      <w:pPr>
        <w:tabs>
          <w:tab w:val="left" w:pos="1440"/>
        </w:tabs>
        <w:ind w:left="1440" w:hanging="360"/>
      </w:pPr>
      <w:rPr>
        <w:rFonts w:hint="default"/>
      </w:rPr>
    </w:lvl>
    <w:lvl w:ilvl="4" w:tentative="0">
      <w:start w:val="1"/>
      <w:numFmt w:val="decimal"/>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600"/>
        </w:tabs>
        <w:ind w:left="3240" w:hanging="360"/>
      </w:pPr>
      <w:rPr>
        <w:rFonts w:hint="default"/>
      </w:rPr>
    </w:lvl>
  </w:abstractNum>
  <w:abstractNum w:abstractNumId="30">
    <w:nsid w:val="1FF06102"/>
    <w:multiLevelType w:val="singleLevel"/>
    <w:tmpl w:val="1FF06102"/>
    <w:lvl w:ilvl="0" w:tentative="0">
      <w:start w:val="1"/>
      <w:numFmt w:val="decimal"/>
      <w:lvlText w:val="%1."/>
      <w:lvlJc w:val="left"/>
      <w:pPr>
        <w:ind w:left="425" w:hanging="425"/>
      </w:pPr>
      <w:rPr>
        <w:rFonts w:hint="default" w:ascii="宋体" w:hAnsi="宋体" w:eastAsia="宋体" w:cstheme="minorEastAsia"/>
        <w:sz w:val="32"/>
        <w:szCs w:val="32"/>
      </w:rPr>
    </w:lvl>
  </w:abstractNum>
  <w:abstractNum w:abstractNumId="31">
    <w:nsid w:val="21EFA97D"/>
    <w:multiLevelType w:val="singleLevel"/>
    <w:tmpl w:val="21EFA97D"/>
    <w:lvl w:ilvl="0" w:tentative="0">
      <w:start w:val="1"/>
      <w:numFmt w:val="decimal"/>
      <w:lvlText w:val="%1."/>
      <w:lvlJc w:val="left"/>
      <w:pPr>
        <w:tabs>
          <w:tab w:val="left" w:pos="420"/>
        </w:tabs>
        <w:ind w:left="425" w:hanging="425"/>
      </w:pPr>
      <w:rPr>
        <w:rFonts w:hint="default" w:ascii="宋体" w:hAnsi="宋体" w:eastAsia="宋体" w:cstheme="minorEastAsia"/>
        <w:sz w:val="32"/>
        <w:szCs w:val="32"/>
      </w:rPr>
    </w:lvl>
  </w:abstractNum>
  <w:abstractNum w:abstractNumId="32">
    <w:nsid w:val="2DD62F2B"/>
    <w:multiLevelType w:val="multilevel"/>
    <w:tmpl w:val="2DD62F2B"/>
    <w:lvl w:ilvl="0" w:tentative="0">
      <w:start w:val="1"/>
      <w:numFmt w:val="decimal"/>
      <w:pStyle w:val="706"/>
      <w:lvlText w:val="%1)"/>
      <w:lvlJc w:val="left"/>
      <w:pPr>
        <w:tabs>
          <w:tab w:val="left" w:pos="0"/>
        </w:tabs>
        <w:ind w:left="340" w:hanging="34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31137579"/>
    <w:multiLevelType w:val="multilevel"/>
    <w:tmpl w:val="31137579"/>
    <w:lvl w:ilvl="0" w:tentative="0">
      <w:start w:val="1"/>
      <w:numFmt w:val="decimal"/>
      <w:lvlText w:val="第%1章"/>
      <w:lvlJc w:val="left"/>
      <w:pPr>
        <w:ind w:left="850" w:firstLine="0"/>
      </w:pPr>
      <w:rPr>
        <w:rFonts w:hint="eastAsia" w:ascii="宋体" w:eastAsia="宋体"/>
        <w:b/>
        <w:i w:val="0"/>
        <w:sz w:val="36"/>
        <w:szCs w:val="36"/>
      </w:rPr>
    </w:lvl>
    <w:lvl w:ilvl="1" w:tentative="0">
      <w:start w:val="1"/>
      <w:numFmt w:val="decimal"/>
      <w:lvlText w:val="%1.%2"/>
      <w:lvlJc w:val="left"/>
      <w:pPr>
        <w:ind w:left="0" w:firstLine="0"/>
      </w:pPr>
      <w:rPr>
        <w:rFonts w:hint="eastAsia" w:ascii="宋体" w:eastAsia="宋体"/>
        <w:b/>
        <w:i w:val="0"/>
        <w:sz w:val="32"/>
      </w:rPr>
    </w:lvl>
    <w:lvl w:ilvl="2" w:tentative="0">
      <w:start w:val="1"/>
      <w:numFmt w:val="decimal"/>
      <w:lvlText w:val="3.%2"/>
      <w:lvlJc w:val="left"/>
      <w:pPr>
        <w:ind w:left="993" w:firstLine="0"/>
      </w:pPr>
      <w:rPr>
        <w:rFonts w:hint="eastAsia" w:ascii="宋体" w:hAnsi="仿宋" w:eastAsia="宋体"/>
        <w:b/>
        <w:i w:val="0"/>
        <w:sz w:val="30"/>
        <w:szCs w:val="30"/>
      </w:rPr>
    </w:lvl>
    <w:lvl w:ilvl="3" w:tentative="0">
      <w:start w:val="1"/>
      <w:numFmt w:val="decimal"/>
      <w:lvlText w:val="%1.%2.%3.%4"/>
      <w:lvlJc w:val="left"/>
      <w:pPr>
        <w:ind w:left="426" w:firstLine="0"/>
      </w:pPr>
      <w:rPr>
        <w:rFonts w:hint="eastAsia" w:ascii="宋体" w:eastAsia="宋体"/>
        <w:b/>
        <w:i w:val="0"/>
        <w:sz w:val="30"/>
      </w:rPr>
    </w:lvl>
    <w:lvl w:ilvl="4" w:tentative="0">
      <w:start w:val="1"/>
      <w:numFmt w:val="decimal"/>
      <w:pStyle w:val="6"/>
      <w:lvlText w:val="%1.%2.%3.%4.%5"/>
      <w:lvlJc w:val="left"/>
      <w:pPr>
        <w:ind w:left="0" w:firstLine="0"/>
      </w:pPr>
      <w:rPr>
        <w:rFonts w:hint="eastAsia" w:ascii="宋体" w:hAnsi="宋体" w:eastAsia="宋体"/>
        <w:b/>
        <w:i w:val="0"/>
        <w:sz w:val="28"/>
        <w:szCs w:val="28"/>
      </w:rPr>
    </w:lvl>
    <w:lvl w:ilvl="5" w:tentative="0">
      <w:start w:val="1"/>
      <w:numFmt w:val="decimal"/>
      <w:pStyle w:val="7"/>
      <w:lvlText w:val="%1.%2.%3.%4.%5.%6"/>
      <w:lvlJc w:val="left"/>
      <w:pPr>
        <w:ind w:left="0" w:firstLine="0"/>
      </w:pPr>
      <w:rPr>
        <w:rFonts w:hint="eastAsia" w:eastAsia="宋体"/>
        <w:b/>
        <w:i w:val="0"/>
        <w:sz w:val="24"/>
      </w:rPr>
    </w:lvl>
    <w:lvl w:ilvl="6" w:tentative="0">
      <w:start w:val="1"/>
      <w:numFmt w:val="decimal"/>
      <w:pStyle w:val="8"/>
      <w:lvlText w:val="%1.%2.%3.%4.%5.%6.%7"/>
      <w:lvlJc w:val="left"/>
      <w:pPr>
        <w:ind w:left="0" w:firstLine="0"/>
      </w:pPr>
      <w:rPr>
        <w:rFonts w:hint="eastAsia" w:eastAsia="宋体"/>
        <w:b/>
        <w:i w:val="0"/>
        <w:sz w:val="24"/>
      </w:rPr>
    </w:lvl>
    <w:lvl w:ilvl="7" w:tentative="0">
      <w:start w:val="1"/>
      <w:numFmt w:val="decimal"/>
      <w:pStyle w:val="9"/>
      <w:lvlText w:val="%1.%2.%3.%4.%5.%6.%7.%8"/>
      <w:lvlJc w:val="left"/>
      <w:pPr>
        <w:ind w:left="0" w:firstLine="0"/>
      </w:pPr>
      <w:rPr>
        <w:rFonts w:hint="eastAsia"/>
      </w:rPr>
    </w:lvl>
    <w:lvl w:ilvl="8" w:tentative="0">
      <w:start w:val="1"/>
      <w:numFmt w:val="decimal"/>
      <w:pStyle w:val="10"/>
      <w:lvlText w:val="%1.%2.%3.%4.%5.%6.%7.%8.%9"/>
      <w:lvlJc w:val="left"/>
      <w:pPr>
        <w:ind w:left="0" w:firstLine="0"/>
      </w:pPr>
      <w:rPr>
        <w:rFonts w:hint="eastAsia"/>
      </w:rPr>
    </w:lvl>
  </w:abstractNum>
  <w:abstractNum w:abstractNumId="34">
    <w:nsid w:val="3B685594"/>
    <w:multiLevelType w:val="multilevel"/>
    <w:tmpl w:val="3B685594"/>
    <w:lvl w:ilvl="0" w:tentative="0">
      <w:start w:val="1"/>
      <w:numFmt w:val="decimal"/>
      <w:pStyle w:val="358"/>
      <w:lvlText w:val="第%1章、"/>
      <w:lvlJc w:val="left"/>
      <w:pPr>
        <w:tabs>
          <w:tab w:val="left" w:pos="1800"/>
        </w:tabs>
        <w:ind w:left="432" w:hanging="432"/>
      </w:pPr>
      <w:rPr>
        <w:rFonts w:hint="eastAsia"/>
      </w:rPr>
    </w:lvl>
    <w:lvl w:ilvl="1" w:tentative="0">
      <w:start w:val="1"/>
      <w:numFmt w:val="decimal"/>
      <w:isLgl/>
      <w:lvlText w:val="%1.%2"/>
      <w:lvlJc w:val="left"/>
      <w:pPr>
        <w:tabs>
          <w:tab w:val="left" w:pos="576"/>
        </w:tabs>
        <w:ind w:left="576" w:hanging="576"/>
      </w:pPr>
      <w:rPr>
        <w:rFonts w:hint="eastAsia"/>
      </w:rPr>
    </w:lvl>
    <w:lvl w:ilvl="2" w:tentative="0">
      <w:start w:val="1"/>
      <w:numFmt w:val="decimal"/>
      <w:isLgl/>
      <w:lvlText w:val="%1.%2.%3"/>
      <w:lvlJc w:val="left"/>
      <w:pPr>
        <w:tabs>
          <w:tab w:val="left" w:pos="720"/>
        </w:tabs>
        <w:ind w:left="720" w:hanging="720"/>
      </w:pPr>
      <w:rPr>
        <w:rFonts w:hint="eastAsia"/>
      </w:rPr>
    </w:lvl>
    <w:lvl w:ilvl="3" w:tentative="0">
      <w:start w:val="1"/>
      <w:numFmt w:val="decimal"/>
      <w:isLgl/>
      <w:lvlText w:val="%1.%2.%3.%4"/>
      <w:lvlJc w:val="left"/>
      <w:pPr>
        <w:tabs>
          <w:tab w:val="left" w:pos="1574"/>
        </w:tabs>
        <w:ind w:left="1574" w:hanging="864"/>
      </w:pPr>
      <w:rPr>
        <w:rFonts w:hint="eastAsia"/>
      </w:rPr>
    </w:lvl>
    <w:lvl w:ilvl="4" w:tentative="0">
      <w:start w:val="1"/>
      <w:numFmt w:val="decimal"/>
      <w:isLgl/>
      <w:lvlText w:val="%1.%2.%3.%4.%5"/>
      <w:lvlJc w:val="left"/>
      <w:pPr>
        <w:tabs>
          <w:tab w:val="left" w:pos="1859"/>
        </w:tabs>
        <w:ind w:left="1859" w:hanging="1008"/>
      </w:pPr>
      <w:rPr>
        <w:rFonts w:hint="eastAsia"/>
      </w:rPr>
    </w:lvl>
    <w:lvl w:ilvl="5" w:tentative="0">
      <w:start w:val="1"/>
      <w:numFmt w:val="decimal"/>
      <w:isLgl/>
      <w:lvlText w:val="%1.%2.%3.%4.%5.%6"/>
      <w:lvlJc w:val="left"/>
      <w:pPr>
        <w:tabs>
          <w:tab w:val="left" w:pos="1436"/>
        </w:tabs>
        <w:ind w:left="1436"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5">
    <w:nsid w:val="3EBB3C91"/>
    <w:multiLevelType w:val="multilevel"/>
    <w:tmpl w:val="3EBB3C91"/>
    <w:lvl w:ilvl="0" w:tentative="0">
      <w:start w:val="1"/>
      <w:numFmt w:val="chineseCountingThousand"/>
      <w:pStyle w:val="186"/>
      <w:suff w:val="space"/>
      <w:lvlText w:val="%1. "/>
      <w:lvlJc w:val="left"/>
      <w:pPr>
        <w:ind w:left="907" w:hanging="907"/>
      </w:pPr>
      <w:rPr>
        <w:rFonts w:hint="eastAsia"/>
      </w:rPr>
    </w:lvl>
    <w:lvl w:ilvl="1" w:tentative="0">
      <w:start w:val="1"/>
      <w:numFmt w:val="decimal"/>
      <w:isLgl/>
      <w:suff w:val="space"/>
      <w:lvlText w:val="%1.%2 "/>
      <w:lvlJc w:val="left"/>
      <w:pPr>
        <w:ind w:left="794" w:hanging="794"/>
      </w:pPr>
      <w:rPr>
        <w:rFonts w:hint="eastAsia"/>
      </w:rPr>
    </w:lvl>
    <w:lvl w:ilvl="2" w:tentative="0">
      <w:start w:val="1"/>
      <w:numFmt w:val="decimal"/>
      <w:isLgl/>
      <w:suff w:val="space"/>
      <w:lvlText w:val="%1.%2.%3 "/>
      <w:lvlJc w:val="left"/>
      <w:pPr>
        <w:ind w:left="907" w:hanging="907"/>
      </w:pPr>
      <w:rPr>
        <w:rFonts w:hint="eastAsia"/>
      </w:rPr>
    </w:lvl>
    <w:lvl w:ilvl="3" w:tentative="0">
      <w:start w:val="1"/>
      <w:numFmt w:val="decimal"/>
      <w:isLgl/>
      <w:suff w:val="space"/>
      <w:lvlText w:val="%1.%2.%3.%4 "/>
      <w:lvlJc w:val="left"/>
      <w:pPr>
        <w:ind w:left="1021" w:hanging="1021"/>
      </w:pPr>
      <w:rPr>
        <w:rFonts w:hint="eastAsia"/>
      </w:rPr>
    </w:lvl>
    <w:lvl w:ilvl="4" w:tentative="0">
      <w:start w:val="1"/>
      <w:numFmt w:val="decimal"/>
      <w:pStyle w:val="188"/>
      <w:isLgl/>
      <w:suff w:val="space"/>
      <w:lvlText w:val="%1.%2.%3.%4.%5 "/>
      <w:lvlJc w:val="left"/>
      <w:pPr>
        <w:ind w:left="1134" w:hanging="1134"/>
      </w:pPr>
      <w:rPr>
        <w:rFonts w:hint="eastAsia"/>
      </w:rPr>
    </w:lvl>
    <w:lvl w:ilvl="5" w:tentative="0">
      <w:start w:val="1"/>
      <w:numFmt w:val="decimal"/>
      <w:pStyle w:val="189"/>
      <w:isLgl/>
      <w:suff w:val="space"/>
      <w:lvlText w:val="%1.%2.%3.%4.%5.%6 "/>
      <w:lvlJc w:val="left"/>
      <w:pPr>
        <w:ind w:left="1247" w:hanging="1247"/>
      </w:pPr>
      <w:rPr>
        <w:rFonts w:hint="eastAsia"/>
      </w:rPr>
    </w:lvl>
    <w:lvl w:ilvl="6" w:tentative="0">
      <w:start w:val="1"/>
      <w:numFmt w:val="decimal"/>
      <w:lvlRestart w:val="1"/>
      <w:pStyle w:val="190"/>
      <w:isLgl/>
      <w:suff w:val="space"/>
      <w:lvlText w:val="图 %1.%7 "/>
      <w:lvlJc w:val="left"/>
      <w:pPr>
        <w:ind w:left="0" w:firstLine="0"/>
      </w:pPr>
      <w:rPr>
        <w:rFonts w:hint="eastAsia"/>
      </w:rPr>
    </w:lvl>
    <w:lvl w:ilvl="7" w:tentative="0">
      <w:start w:val="1"/>
      <w:numFmt w:val="decimal"/>
      <w:lvlRestart w:val="1"/>
      <w:pStyle w:val="191"/>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6">
    <w:nsid w:val="3EBE5178"/>
    <w:multiLevelType w:val="multilevel"/>
    <w:tmpl w:val="3EBE5178"/>
    <w:lvl w:ilvl="0" w:tentative="0">
      <w:start w:val="1"/>
      <w:numFmt w:val="decimal"/>
      <w:pStyle w:val="496"/>
      <w:lvlText w:val="%1）"/>
      <w:lvlJc w:val="left"/>
      <w:pPr>
        <w:ind w:left="562" w:hanging="4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7">
    <w:nsid w:val="490B65B9"/>
    <w:multiLevelType w:val="multilevel"/>
    <w:tmpl w:val="490B65B9"/>
    <w:lvl w:ilvl="0" w:tentative="0">
      <w:start w:val="1"/>
      <w:numFmt w:val="lowerLetter"/>
      <w:pStyle w:val="708"/>
      <w:lvlText w:val="%1)"/>
      <w:lvlJc w:val="left"/>
      <w:pPr>
        <w:tabs>
          <w:tab w:val="left" w:pos="0"/>
        </w:tabs>
        <w:ind w:left="341" w:hanging="341"/>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49F97381"/>
    <w:multiLevelType w:val="singleLevel"/>
    <w:tmpl w:val="49F97381"/>
    <w:lvl w:ilvl="0" w:tentative="0">
      <w:start w:val="1"/>
      <w:numFmt w:val="decimal"/>
      <w:lvlText w:val="(%1)"/>
      <w:lvlJc w:val="left"/>
      <w:pPr>
        <w:tabs>
          <w:tab w:val="left" w:pos="420"/>
        </w:tabs>
        <w:ind w:left="425" w:hanging="425"/>
      </w:pPr>
      <w:rPr>
        <w:rFonts w:hint="default" w:ascii="宋体" w:hAnsi="宋体" w:eastAsia="宋体" w:cstheme="minorEastAsia"/>
        <w:sz w:val="24"/>
        <w:szCs w:val="24"/>
      </w:rPr>
    </w:lvl>
  </w:abstractNum>
  <w:abstractNum w:abstractNumId="39">
    <w:nsid w:val="4A776E42"/>
    <w:multiLevelType w:val="multilevel"/>
    <w:tmpl w:val="4A776E42"/>
    <w:lvl w:ilvl="0" w:tentative="0">
      <w:start w:val="1"/>
      <w:numFmt w:val="chineseCountingThousand"/>
      <w:lvlText w:val="第%1章"/>
      <w:lvlJc w:val="left"/>
      <w:pPr>
        <w:ind w:left="425" w:hanging="425"/>
      </w:pPr>
      <w:rPr>
        <w:rFonts w:hint="eastAsia"/>
      </w:rPr>
    </w:lvl>
    <w:lvl w:ilvl="1" w:tentative="0">
      <w:start w:val="1"/>
      <w:numFmt w:val="decimal"/>
      <w:pStyle w:val="852"/>
      <w:isLgl/>
      <w:lvlText w:val="%1.%2"/>
      <w:lvlJc w:val="left"/>
      <w:pPr>
        <w:ind w:left="425" w:hanging="425"/>
      </w:pPr>
      <w:rPr>
        <w:rFonts w:hint="eastAsia"/>
      </w:rPr>
    </w:lvl>
    <w:lvl w:ilvl="2" w:tentative="0">
      <w:start w:val="1"/>
      <w:numFmt w:val="decimal"/>
      <w:pStyle w:val="853"/>
      <w:isLgl/>
      <w:lvlText w:val="%1.%2.%3"/>
      <w:lvlJc w:val="left"/>
      <w:pPr>
        <w:ind w:left="425" w:hanging="425"/>
      </w:pPr>
      <w:rPr>
        <w:rFonts w:hint="eastAsia"/>
      </w:rPr>
    </w:lvl>
    <w:lvl w:ilvl="3" w:tentative="0">
      <w:start w:val="1"/>
      <w:numFmt w:val="decimal"/>
      <w:pStyle w:val="854"/>
      <w:isLgl/>
      <w:lvlText w:val="%1.%2.%3.%4"/>
      <w:lvlJc w:val="left"/>
      <w:pPr>
        <w:ind w:left="425" w:hanging="425"/>
      </w:pPr>
      <w:rPr>
        <w:rFonts w:hint="eastAsia"/>
      </w:rPr>
    </w:lvl>
    <w:lvl w:ilvl="4" w:tentative="0">
      <w:start w:val="1"/>
      <w:numFmt w:val="decimal"/>
      <w:isLgl/>
      <w:lvlText w:val="%1.%2.%3.%4.%5"/>
      <w:lvlJc w:val="left"/>
      <w:pPr>
        <w:ind w:left="425" w:hanging="425"/>
      </w:pPr>
      <w:rPr>
        <w:rFonts w:hint="eastAsia"/>
      </w:rPr>
    </w:lvl>
    <w:lvl w:ilvl="5" w:tentative="0">
      <w:start w:val="1"/>
      <w:numFmt w:val="decimal"/>
      <w:isLgl/>
      <w:lvlText w:val="%1.%2.%3.%4.%5.%6"/>
      <w:lvlJc w:val="left"/>
      <w:pPr>
        <w:ind w:left="425" w:hanging="425"/>
      </w:pPr>
      <w:rPr>
        <w:rFonts w:hint="eastAsia"/>
      </w:rPr>
    </w:lvl>
    <w:lvl w:ilvl="6" w:tentative="0">
      <w:start w:val="1"/>
      <w:numFmt w:val="decimal"/>
      <w:isLgl/>
      <w:lvlText w:val="%1.%2.%3.%4.%5.%6.%7"/>
      <w:lvlJc w:val="left"/>
      <w:pPr>
        <w:ind w:left="425" w:hanging="425"/>
      </w:pPr>
      <w:rPr>
        <w:rFonts w:hint="eastAsia"/>
      </w:rPr>
    </w:lvl>
    <w:lvl w:ilvl="7" w:tentative="0">
      <w:start w:val="1"/>
      <w:numFmt w:val="decimal"/>
      <w:isLgl/>
      <w:lvlText w:val="%1.%2.%3.%4.%5.%6.%7.%8"/>
      <w:lvlJc w:val="left"/>
      <w:pPr>
        <w:ind w:left="425" w:hanging="425"/>
      </w:pPr>
      <w:rPr>
        <w:rFonts w:hint="eastAsia"/>
      </w:rPr>
    </w:lvl>
    <w:lvl w:ilvl="8" w:tentative="0">
      <w:start w:val="1"/>
      <w:numFmt w:val="decimal"/>
      <w:isLgl/>
      <w:lvlText w:val="%1.%2.%3.%4.%5.%6.%7.%8.%9"/>
      <w:lvlJc w:val="left"/>
      <w:pPr>
        <w:ind w:left="425" w:hanging="425"/>
      </w:pPr>
      <w:rPr>
        <w:rFonts w:hint="eastAsia"/>
      </w:rPr>
    </w:lvl>
  </w:abstractNum>
  <w:abstractNum w:abstractNumId="40">
    <w:nsid w:val="4B9D13A2"/>
    <w:multiLevelType w:val="multilevel"/>
    <w:tmpl w:val="4B9D13A2"/>
    <w:lvl w:ilvl="0" w:tentative="0">
      <w:start w:val="1"/>
      <w:numFmt w:val="bullet"/>
      <w:pStyle w:val="139"/>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1">
    <w:nsid w:val="4CA75A52"/>
    <w:multiLevelType w:val="multilevel"/>
    <w:tmpl w:val="4CA75A52"/>
    <w:lvl w:ilvl="0" w:tentative="0">
      <w:start w:val="1"/>
      <w:numFmt w:val="decimal"/>
      <w:pStyle w:val="494"/>
      <w:lvlText w:val="%1)"/>
      <w:lvlJc w:val="left"/>
      <w:pPr>
        <w:ind w:left="420" w:firstLine="0"/>
      </w:pPr>
      <w:rPr>
        <w:rFonts w:hint="default" w:ascii="Verdana" w:hAnsi="Verdana"/>
        <w:b w:val="0"/>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42">
    <w:nsid w:val="50297B99"/>
    <w:multiLevelType w:val="multilevel"/>
    <w:tmpl w:val="50297B99"/>
    <w:lvl w:ilvl="0" w:tentative="0">
      <w:start w:val="1"/>
      <w:numFmt w:val="decimalEnclosedCircle"/>
      <w:lvlText w:val="%1"/>
      <w:lvlJc w:val="left"/>
      <w:pPr>
        <w:ind w:left="980" w:hanging="420"/>
      </w:pPr>
      <w:rPr>
        <w:rFonts w:hint="eastAsia"/>
      </w:rPr>
    </w:lvl>
    <w:lvl w:ilvl="1" w:tentative="0">
      <w:start w:val="1"/>
      <w:numFmt w:val="decimalEnclosedCircle"/>
      <w:pStyle w:val="205"/>
      <w:lvlText w:val="%2"/>
      <w:lvlJc w:val="left"/>
      <w:pPr>
        <w:ind w:left="1696" w:hanging="420"/>
      </w:pPr>
      <w:rPr>
        <w:rFonts w:hint="eastAsia"/>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3">
    <w:nsid w:val="518E97CE"/>
    <w:multiLevelType w:val="singleLevel"/>
    <w:tmpl w:val="518E97CE"/>
    <w:lvl w:ilvl="0" w:tentative="0">
      <w:start w:val="1"/>
      <w:numFmt w:val="decimal"/>
      <w:lvlText w:val="(%1)"/>
      <w:lvlJc w:val="left"/>
      <w:pPr>
        <w:tabs>
          <w:tab w:val="left" w:pos="420"/>
        </w:tabs>
        <w:ind w:left="425" w:hanging="425"/>
      </w:pPr>
      <w:rPr>
        <w:rFonts w:hint="default" w:ascii="宋体" w:hAnsi="宋体" w:eastAsia="宋体" w:cstheme="minorEastAsia"/>
        <w:sz w:val="32"/>
        <w:szCs w:val="32"/>
      </w:rPr>
    </w:lvl>
  </w:abstractNum>
  <w:abstractNum w:abstractNumId="44">
    <w:nsid w:val="52802FE4"/>
    <w:multiLevelType w:val="multilevel"/>
    <w:tmpl w:val="52802FE4"/>
    <w:lvl w:ilvl="0" w:tentative="0">
      <w:start w:val="1"/>
      <w:numFmt w:val="decimal"/>
      <w:pStyle w:val="206"/>
      <w:lvlText w:val="（%1）"/>
      <w:lvlJc w:val="left"/>
      <w:pPr>
        <w:ind w:left="980" w:hanging="4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5">
    <w:nsid w:val="52E55D21"/>
    <w:multiLevelType w:val="multilevel"/>
    <w:tmpl w:val="52E55D21"/>
    <w:lvl w:ilvl="0" w:tentative="0">
      <w:start w:val="1"/>
      <w:numFmt w:val="decimal"/>
      <w:pStyle w:val="5"/>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46">
    <w:nsid w:val="54981198"/>
    <w:multiLevelType w:val="multilevel"/>
    <w:tmpl w:val="54981198"/>
    <w:lvl w:ilvl="0" w:tentative="0">
      <w:start w:val="1"/>
      <w:numFmt w:val="decimal"/>
      <w:lvlText w:val="4.1.5.2.2.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pStyle w:val="732"/>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55172BEC"/>
    <w:multiLevelType w:val="multilevel"/>
    <w:tmpl w:val="55172BEC"/>
    <w:lvl w:ilvl="0" w:tentative="0">
      <w:start w:val="1"/>
      <w:numFmt w:val="upperLetter"/>
      <w:pStyle w:val="699"/>
      <w:lvlText w:val="%1)"/>
      <w:lvlJc w:val="left"/>
      <w:pPr>
        <w:tabs>
          <w:tab w:val="left" w:pos="0"/>
        </w:tabs>
        <w:ind w:left="340" w:hanging="34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567633F6"/>
    <w:multiLevelType w:val="multilevel"/>
    <w:tmpl w:val="567633F6"/>
    <w:lvl w:ilvl="0" w:tentative="0">
      <w:start w:val="1"/>
      <w:numFmt w:val="chineseCountingThousand"/>
      <w:pStyle w:val="820"/>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57DC4EDD"/>
    <w:multiLevelType w:val="multilevel"/>
    <w:tmpl w:val="57DC4EDD"/>
    <w:lvl w:ilvl="0" w:tentative="0">
      <w:start w:val="1"/>
      <w:numFmt w:val="decimal"/>
      <w:pStyle w:val="57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0">
    <w:nsid w:val="581BAB00"/>
    <w:multiLevelType w:val="singleLevel"/>
    <w:tmpl w:val="581BAB00"/>
    <w:lvl w:ilvl="0" w:tentative="0">
      <w:start w:val="1"/>
      <w:numFmt w:val="decimal"/>
      <w:lvlText w:val="%1."/>
      <w:lvlJc w:val="left"/>
      <w:pPr>
        <w:ind w:left="425" w:hanging="425"/>
      </w:pPr>
      <w:rPr>
        <w:rFonts w:hint="default" w:ascii="宋体" w:hAnsi="宋体" w:eastAsia="宋体" w:cstheme="minorEastAsia"/>
        <w:sz w:val="32"/>
        <w:szCs w:val="32"/>
      </w:rPr>
    </w:lvl>
  </w:abstractNum>
  <w:abstractNum w:abstractNumId="51">
    <w:nsid w:val="594D164A"/>
    <w:multiLevelType w:val="multilevel"/>
    <w:tmpl w:val="594D164A"/>
    <w:lvl w:ilvl="0" w:tentative="0">
      <w:start w:val="1"/>
      <w:numFmt w:val="bullet"/>
      <w:pStyle w:val="553"/>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abstractNum w:abstractNumId="52">
    <w:nsid w:val="657D3FBC"/>
    <w:multiLevelType w:val="multilevel"/>
    <w:tmpl w:val="657D3FBC"/>
    <w:lvl w:ilvl="0" w:tentative="0">
      <w:start w:val="1"/>
      <w:numFmt w:val="upperLetter"/>
      <w:pStyle w:val="526"/>
      <w:suff w:val="nothing"/>
      <w:lvlText w:val="附　录　%1"/>
      <w:lvlJc w:val="left"/>
      <w:pPr>
        <w:ind w:left="0" w:firstLine="0"/>
      </w:pPr>
      <w:rPr>
        <w:rFonts w:hint="eastAsia" w:ascii="黑体" w:eastAsia="黑体" w:cs="Times New Roman"/>
        <w:b/>
        <w:bCs/>
        <w:i w:val="0"/>
        <w:iCs w:val="0"/>
        <w:caps w:val="0"/>
        <w:smallCaps w:val="0"/>
        <w:strike w:val="0"/>
        <w:dstrike w:val="0"/>
        <w:vanish w:val="0"/>
        <w:color w:val="auto"/>
        <w:spacing w:val="0"/>
        <w:w w:val="100"/>
        <w:kern w:val="0"/>
        <w:position w:val="0"/>
        <w:sz w:val="28"/>
        <w:u w:val="none"/>
        <w:shd w:val="clear" w:color="auto" w:fill="auto"/>
        <w:vertAlign w:val="baseline"/>
        <w:lang w:val="en-US"/>
      </w:rPr>
    </w:lvl>
    <w:lvl w:ilvl="1" w:tentative="0">
      <w:start w:val="1"/>
      <w:numFmt w:val="decimal"/>
      <w:suff w:val="nothing"/>
      <w:lvlText w:val="%1.%2　"/>
      <w:lvlJc w:val="left"/>
      <w:pPr>
        <w:ind w:left="0" w:firstLine="0"/>
      </w:pPr>
      <w:rPr>
        <w:rFonts w:hint="eastAsia" w:ascii="黑体" w:hAnsi="Times New Roman" w:eastAsia="黑体"/>
        <w:b/>
        <w:i w:val="0"/>
        <w:snapToGrid/>
        <w:spacing w:val="0"/>
        <w:w w:val="100"/>
        <w:kern w:val="21"/>
        <w:sz w:val="28"/>
      </w:rPr>
    </w:lvl>
    <w:lvl w:ilvl="2" w:tentative="0">
      <w:start w:val="1"/>
      <w:numFmt w:val="decimal"/>
      <w:suff w:val="nothing"/>
      <w:lvlText w:val="%1.%2.%3　"/>
      <w:lvlJc w:val="left"/>
      <w:pPr>
        <w:ind w:left="0" w:firstLine="0"/>
      </w:pPr>
      <w:rPr>
        <w:rFonts w:hint="eastAsia" w:ascii="黑体" w:hAnsi="Times New Roman" w:eastAsia="黑体"/>
        <w:b/>
        <w:i w:val="0"/>
        <w:sz w:val="28"/>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3">
    <w:nsid w:val="673951E3"/>
    <w:multiLevelType w:val="multilevel"/>
    <w:tmpl w:val="673951E3"/>
    <w:lvl w:ilvl="0" w:tentative="0">
      <w:start w:val="1"/>
      <w:numFmt w:val="decimal"/>
      <w:pStyle w:val="555"/>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54">
    <w:nsid w:val="6A423516"/>
    <w:multiLevelType w:val="multilevel"/>
    <w:tmpl w:val="6A423516"/>
    <w:lvl w:ilvl="0" w:tentative="0">
      <w:start w:val="1"/>
      <w:numFmt w:val="chineseCountingThousand"/>
      <w:pStyle w:val="826"/>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5">
    <w:nsid w:val="6F30D7D8"/>
    <w:multiLevelType w:val="singleLevel"/>
    <w:tmpl w:val="6F30D7D8"/>
    <w:lvl w:ilvl="0" w:tentative="0">
      <w:start w:val="1"/>
      <w:numFmt w:val="decimalEnclosedCircleChinese"/>
      <w:suff w:val="nothing"/>
      <w:lvlText w:val="%1　"/>
      <w:lvlJc w:val="left"/>
      <w:pPr>
        <w:ind w:left="0" w:firstLine="400"/>
      </w:pPr>
      <w:rPr>
        <w:rFonts w:hint="eastAsia" w:ascii="宋体" w:hAnsi="宋体" w:eastAsia="宋体" w:cstheme="minorEastAsia"/>
        <w:sz w:val="24"/>
        <w:szCs w:val="24"/>
      </w:rPr>
    </w:lvl>
  </w:abstractNum>
  <w:abstractNum w:abstractNumId="56">
    <w:nsid w:val="70C45358"/>
    <w:multiLevelType w:val="multilevel"/>
    <w:tmpl w:val="70C45358"/>
    <w:lvl w:ilvl="0" w:tentative="0">
      <w:start w:val="1"/>
      <w:numFmt w:val="decimal"/>
      <w:pStyle w:val="166"/>
      <w:lvlText w:val="第%1章 "/>
      <w:lvlJc w:val="left"/>
      <w:pPr>
        <w:tabs>
          <w:tab w:val="left" w:pos="1719"/>
        </w:tabs>
        <w:ind w:left="1152" w:firstLine="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1" w:tentative="0">
      <w:start w:val="1"/>
      <w:numFmt w:val="decimal"/>
      <w:lvlText w:val="%1.%2"/>
      <w:lvlJc w:val="left"/>
      <w:pPr>
        <w:tabs>
          <w:tab w:val="left" w:pos="1080"/>
        </w:tabs>
        <w:ind w:left="513" w:firstLine="0"/>
      </w:pPr>
      <w:rPr>
        <w:rFonts w:hint="eastAsia"/>
      </w:rPr>
    </w:lvl>
    <w:lvl w:ilvl="2" w:tentative="0">
      <w:start w:val="1"/>
      <w:numFmt w:val="decimal"/>
      <w:lvlText w:val="%1.%2.%3"/>
      <w:lvlJc w:val="left"/>
      <w:pPr>
        <w:tabs>
          <w:tab w:val="left" w:pos="1080"/>
        </w:tabs>
        <w:ind w:left="513" w:firstLine="0"/>
      </w:pPr>
      <w:rPr>
        <w:rFonts w:hint="eastAsia"/>
      </w:rPr>
    </w:lvl>
    <w:lvl w:ilvl="3" w:tentative="0">
      <w:start w:val="1"/>
      <w:numFmt w:val="decimal"/>
      <w:lvlText w:val="%1.%2.%3.%4"/>
      <w:lvlJc w:val="left"/>
      <w:pPr>
        <w:tabs>
          <w:tab w:val="left" w:pos="1080"/>
        </w:tabs>
        <w:ind w:left="513" w:firstLine="0"/>
      </w:pPr>
      <w:rPr>
        <w:rFonts w:hint="eastAsia"/>
      </w:rPr>
    </w:lvl>
    <w:lvl w:ilvl="4" w:tentative="0">
      <w:start w:val="1"/>
      <w:numFmt w:val="decimal"/>
      <w:pStyle w:val="169"/>
      <w:lvlText w:val="%1.%2.%3.%4.%5"/>
      <w:lvlJc w:val="left"/>
      <w:pPr>
        <w:tabs>
          <w:tab w:val="left" w:pos="1080"/>
        </w:tabs>
        <w:ind w:left="513" w:firstLine="0"/>
      </w:pPr>
      <w:rPr>
        <w:rFonts w:hint="eastAsia"/>
      </w:rPr>
    </w:lvl>
    <w:lvl w:ilvl="5" w:tentative="0">
      <w:start w:val="1"/>
      <w:numFmt w:val="decimal"/>
      <w:lvlText w:val="%1.%2.%3.%4.%5.%6."/>
      <w:lvlJc w:val="left"/>
      <w:pPr>
        <w:tabs>
          <w:tab w:val="left" w:pos="1647"/>
        </w:tabs>
        <w:ind w:left="1647" w:hanging="1134"/>
      </w:pPr>
      <w:rPr>
        <w:rFonts w:hint="eastAsia"/>
      </w:rPr>
    </w:lvl>
    <w:lvl w:ilvl="6" w:tentative="0">
      <w:start w:val="1"/>
      <w:numFmt w:val="decimal"/>
      <w:lvlText w:val="%1.%2.%3.%4.%5.%6.%7."/>
      <w:lvlJc w:val="left"/>
      <w:pPr>
        <w:tabs>
          <w:tab w:val="left" w:pos="1789"/>
        </w:tabs>
        <w:ind w:left="1789" w:hanging="1276"/>
      </w:pPr>
      <w:rPr>
        <w:rFonts w:hint="eastAsia"/>
      </w:rPr>
    </w:lvl>
    <w:lvl w:ilvl="7" w:tentative="0">
      <w:start w:val="1"/>
      <w:numFmt w:val="decimal"/>
      <w:lvlText w:val="%1.%2.%3.%4.%5.%6.%7.%8."/>
      <w:lvlJc w:val="left"/>
      <w:pPr>
        <w:tabs>
          <w:tab w:val="left" w:pos="1931"/>
        </w:tabs>
        <w:ind w:left="1931" w:hanging="1418"/>
      </w:pPr>
      <w:rPr>
        <w:rFonts w:hint="eastAsia"/>
      </w:rPr>
    </w:lvl>
    <w:lvl w:ilvl="8" w:tentative="0">
      <w:start w:val="1"/>
      <w:numFmt w:val="decimal"/>
      <w:lvlText w:val="%1.%2.%3.%4.%5.%6.%7.%8.%9."/>
      <w:lvlJc w:val="left"/>
      <w:pPr>
        <w:tabs>
          <w:tab w:val="left" w:pos="2072"/>
        </w:tabs>
        <w:ind w:left="2072" w:hanging="1559"/>
      </w:pPr>
      <w:rPr>
        <w:rFonts w:hint="eastAsia"/>
      </w:rPr>
    </w:lvl>
  </w:abstractNum>
  <w:abstractNum w:abstractNumId="57">
    <w:nsid w:val="70F95593"/>
    <w:multiLevelType w:val="multilevel"/>
    <w:tmpl w:val="70F95593"/>
    <w:lvl w:ilvl="0" w:tentative="0">
      <w:start w:val="1"/>
      <w:numFmt w:val="bullet"/>
      <w:pStyle w:val="818"/>
      <w:lvlText w:val=""/>
      <w:lvlJc w:val="left"/>
      <w:pPr>
        <w:tabs>
          <w:tab w:val="left" w:pos="284"/>
        </w:tabs>
        <w:ind w:left="284" w:hanging="284"/>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8">
    <w:nsid w:val="71B86865"/>
    <w:multiLevelType w:val="multilevel"/>
    <w:tmpl w:val="71B86865"/>
    <w:lvl w:ilvl="0" w:tentative="0">
      <w:start w:val="1"/>
      <w:numFmt w:val="decimal"/>
      <w:pStyle w:val="822"/>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5"/>
  </w:num>
  <w:num w:numId="2">
    <w:abstractNumId w:val="33"/>
  </w:num>
  <w:num w:numId="3">
    <w:abstractNumId w:val="8"/>
  </w:num>
  <w:num w:numId="4">
    <w:abstractNumId w:val="9"/>
  </w:num>
  <w:num w:numId="5">
    <w:abstractNumId w:val="28"/>
  </w:num>
  <w:num w:numId="6">
    <w:abstractNumId w:val="40"/>
  </w:num>
  <w:num w:numId="7">
    <w:abstractNumId w:val="25"/>
  </w:num>
  <w:num w:numId="8">
    <w:abstractNumId w:val="56"/>
  </w:num>
  <w:num w:numId="9">
    <w:abstractNumId w:val="35"/>
  </w:num>
  <w:num w:numId="10">
    <w:abstractNumId w:val="42"/>
  </w:num>
  <w:num w:numId="11">
    <w:abstractNumId w:val="44"/>
  </w:num>
  <w:num w:numId="12">
    <w:abstractNumId w:val="22"/>
  </w:num>
  <w:num w:numId="13">
    <w:abstractNumId w:val="34"/>
  </w:num>
  <w:num w:numId="14">
    <w:abstractNumId w:val="41"/>
    <w:lvlOverride w:ilvl="0">
      <w:startOverride w:val="1"/>
    </w:lvlOverride>
  </w:num>
  <w:num w:numId="15">
    <w:abstractNumId w:val="36"/>
    <w:lvlOverride w:ilvl="0">
      <w:startOverride w:val="1"/>
    </w:lvlOverride>
  </w:num>
  <w:num w:numId="16">
    <w:abstractNumId w:val="52"/>
  </w:num>
  <w:num w:numId="17">
    <w:abstractNumId w:val="51"/>
  </w:num>
  <w:num w:numId="18">
    <w:abstractNumId w:val="53"/>
  </w:num>
  <w:num w:numId="19">
    <w:abstractNumId w:val="49"/>
  </w:num>
  <w:num w:numId="20">
    <w:abstractNumId w:val="7"/>
  </w:num>
  <w:num w:numId="21">
    <w:abstractNumId w:val="47"/>
  </w:num>
  <w:num w:numId="22">
    <w:abstractNumId w:val="32"/>
  </w:num>
  <w:num w:numId="23">
    <w:abstractNumId w:val="37"/>
  </w:num>
  <w:num w:numId="24">
    <w:abstractNumId w:val="24"/>
  </w:num>
  <w:num w:numId="25">
    <w:abstractNumId w:val="29"/>
  </w:num>
  <w:num w:numId="26">
    <w:abstractNumId w:val="46"/>
  </w:num>
  <w:num w:numId="27">
    <w:abstractNumId w:val="20"/>
  </w:num>
  <w:num w:numId="28">
    <w:abstractNumId w:val="18"/>
  </w:num>
  <w:num w:numId="29">
    <w:abstractNumId w:val="57"/>
  </w:num>
  <w:num w:numId="30">
    <w:abstractNumId w:val="48"/>
  </w:num>
  <w:num w:numId="31">
    <w:abstractNumId w:val="58"/>
  </w:num>
  <w:num w:numId="32">
    <w:abstractNumId w:val="54"/>
  </w:num>
  <w:num w:numId="33">
    <w:abstractNumId w:val="39"/>
  </w:num>
  <w:num w:numId="34">
    <w:abstractNumId w:val="23"/>
  </w:num>
  <w:num w:numId="35">
    <w:abstractNumId w:val="10"/>
  </w:num>
  <w:num w:numId="36">
    <w:abstractNumId w:val="11"/>
  </w:num>
  <w:num w:numId="37">
    <w:abstractNumId w:val="14"/>
  </w:num>
  <w:num w:numId="38">
    <w:abstractNumId w:val="16"/>
  </w:num>
  <w:num w:numId="39">
    <w:abstractNumId w:val="13"/>
  </w:num>
  <w:num w:numId="40">
    <w:abstractNumId w:val="15"/>
  </w:num>
  <w:num w:numId="41">
    <w:abstractNumId w:val="12"/>
  </w:num>
  <w:num w:numId="42">
    <w:abstractNumId w:val="17"/>
  </w:num>
  <w:num w:numId="43">
    <w:abstractNumId w:val="30"/>
  </w:num>
  <w:num w:numId="44">
    <w:abstractNumId w:val="5"/>
  </w:num>
  <w:num w:numId="45">
    <w:abstractNumId w:val="6"/>
  </w:num>
  <w:num w:numId="46">
    <w:abstractNumId w:val="26"/>
  </w:num>
  <w:num w:numId="47">
    <w:abstractNumId w:val="3"/>
  </w:num>
  <w:num w:numId="48">
    <w:abstractNumId w:val="19"/>
  </w:num>
  <w:num w:numId="49">
    <w:abstractNumId w:val="21"/>
  </w:num>
  <w:num w:numId="50">
    <w:abstractNumId w:val="43"/>
  </w:num>
  <w:num w:numId="51">
    <w:abstractNumId w:val="0"/>
  </w:num>
  <w:num w:numId="52">
    <w:abstractNumId w:val="55"/>
  </w:num>
  <w:num w:numId="53">
    <w:abstractNumId w:val="4"/>
  </w:num>
  <w:num w:numId="54">
    <w:abstractNumId w:val="2"/>
  </w:num>
  <w:num w:numId="55">
    <w:abstractNumId w:val="50"/>
  </w:num>
  <w:num w:numId="56">
    <w:abstractNumId w:val="38"/>
  </w:num>
  <w:num w:numId="57">
    <w:abstractNumId w:val="1"/>
  </w:num>
  <w:num w:numId="58">
    <w:abstractNumId w:val="27"/>
  </w:num>
  <w:num w:numId="5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xOTI3MmVjN2NhNTZmYzA4MDA4MjkwOTVkNGZhM2MifQ=="/>
  </w:docVars>
  <w:rsids>
    <w:rsidRoot w:val="00C212BB"/>
    <w:rsid w:val="0000100A"/>
    <w:rsid w:val="00001248"/>
    <w:rsid w:val="00003D88"/>
    <w:rsid w:val="0000403A"/>
    <w:rsid w:val="0000497A"/>
    <w:rsid w:val="000073E9"/>
    <w:rsid w:val="000076C8"/>
    <w:rsid w:val="00011906"/>
    <w:rsid w:val="0001251D"/>
    <w:rsid w:val="00013A58"/>
    <w:rsid w:val="000142D7"/>
    <w:rsid w:val="00015230"/>
    <w:rsid w:val="000177E3"/>
    <w:rsid w:val="0002514C"/>
    <w:rsid w:val="000267DB"/>
    <w:rsid w:val="00027A45"/>
    <w:rsid w:val="000321B8"/>
    <w:rsid w:val="00032D1A"/>
    <w:rsid w:val="000339D3"/>
    <w:rsid w:val="00035C67"/>
    <w:rsid w:val="00040E4F"/>
    <w:rsid w:val="000417C7"/>
    <w:rsid w:val="00041FC9"/>
    <w:rsid w:val="000450A1"/>
    <w:rsid w:val="000465A8"/>
    <w:rsid w:val="000470B0"/>
    <w:rsid w:val="000473B5"/>
    <w:rsid w:val="00047942"/>
    <w:rsid w:val="0005027D"/>
    <w:rsid w:val="000532EA"/>
    <w:rsid w:val="00061012"/>
    <w:rsid w:val="00061647"/>
    <w:rsid w:val="00062C60"/>
    <w:rsid w:val="000637BD"/>
    <w:rsid w:val="00065103"/>
    <w:rsid w:val="000655B2"/>
    <w:rsid w:val="00065D8E"/>
    <w:rsid w:val="0006662B"/>
    <w:rsid w:val="000703C9"/>
    <w:rsid w:val="00071102"/>
    <w:rsid w:val="0007415D"/>
    <w:rsid w:val="00081976"/>
    <w:rsid w:val="000826DF"/>
    <w:rsid w:val="000828E9"/>
    <w:rsid w:val="00083E6B"/>
    <w:rsid w:val="0008782F"/>
    <w:rsid w:val="00087F76"/>
    <w:rsid w:val="0009107E"/>
    <w:rsid w:val="00092923"/>
    <w:rsid w:val="00094DF6"/>
    <w:rsid w:val="00095FF4"/>
    <w:rsid w:val="0009700F"/>
    <w:rsid w:val="000979B4"/>
    <w:rsid w:val="000A266F"/>
    <w:rsid w:val="000A2C6D"/>
    <w:rsid w:val="000A41F5"/>
    <w:rsid w:val="000A4228"/>
    <w:rsid w:val="000A55BF"/>
    <w:rsid w:val="000A5F00"/>
    <w:rsid w:val="000A6055"/>
    <w:rsid w:val="000A72C7"/>
    <w:rsid w:val="000B190B"/>
    <w:rsid w:val="000B1BFC"/>
    <w:rsid w:val="000B496F"/>
    <w:rsid w:val="000B55CA"/>
    <w:rsid w:val="000B7045"/>
    <w:rsid w:val="000C17AA"/>
    <w:rsid w:val="000C1C77"/>
    <w:rsid w:val="000C296D"/>
    <w:rsid w:val="000C304C"/>
    <w:rsid w:val="000C461A"/>
    <w:rsid w:val="000C4F77"/>
    <w:rsid w:val="000C63B6"/>
    <w:rsid w:val="000C6B65"/>
    <w:rsid w:val="000D0C72"/>
    <w:rsid w:val="000D1FC0"/>
    <w:rsid w:val="000D25D3"/>
    <w:rsid w:val="000D65FF"/>
    <w:rsid w:val="000E1847"/>
    <w:rsid w:val="000E3217"/>
    <w:rsid w:val="000E648F"/>
    <w:rsid w:val="000E71C0"/>
    <w:rsid w:val="000E7904"/>
    <w:rsid w:val="000F1C7F"/>
    <w:rsid w:val="000F3460"/>
    <w:rsid w:val="000F70FD"/>
    <w:rsid w:val="000F787B"/>
    <w:rsid w:val="000F7DE7"/>
    <w:rsid w:val="00100499"/>
    <w:rsid w:val="00100B1B"/>
    <w:rsid w:val="00101DB1"/>
    <w:rsid w:val="0010515D"/>
    <w:rsid w:val="00106C98"/>
    <w:rsid w:val="00106FF9"/>
    <w:rsid w:val="00107C22"/>
    <w:rsid w:val="00112198"/>
    <w:rsid w:val="00112397"/>
    <w:rsid w:val="001136B0"/>
    <w:rsid w:val="00113A0C"/>
    <w:rsid w:val="00117DD9"/>
    <w:rsid w:val="00117EC4"/>
    <w:rsid w:val="001201C4"/>
    <w:rsid w:val="001210A2"/>
    <w:rsid w:val="0012180C"/>
    <w:rsid w:val="00122E30"/>
    <w:rsid w:val="00125CE0"/>
    <w:rsid w:val="00126519"/>
    <w:rsid w:val="00131491"/>
    <w:rsid w:val="00131F47"/>
    <w:rsid w:val="00132DDE"/>
    <w:rsid w:val="00132E39"/>
    <w:rsid w:val="00133C85"/>
    <w:rsid w:val="00135297"/>
    <w:rsid w:val="0013565F"/>
    <w:rsid w:val="00140609"/>
    <w:rsid w:val="00140721"/>
    <w:rsid w:val="00141F8D"/>
    <w:rsid w:val="00144AF2"/>
    <w:rsid w:val="001461C6"/>
    <w:rsid w:val="00146F39"/>
    <w:rsid w:val="001475E7"/>
    <w:rsid w:val="001479CF"/>
    <w:rsid w:val="00151B3C"/>
    <w:rsid w:val="00152E91"/>
    <w:rsid w:val="0015337E"/>
    <w:rsid w:val="00154CB5"/>
    <w:rsid w:val="001570F1"/>
    <w:rsid w:val="001602E3"/>
    <w:rsid w:val="00162A6F"/>
    <w:rsid w:val="00163B94"/>
    <w:rsid w:val="00163F89"/>
    <w:rsid w:val="00164046"/>
    <w:rsid w:val="00164527"/>
    <w:rsid w:val="00164557"/>
    <w:rsid w:val="00165F45"/>
    <w:rsid w:val="001710D7"/>
    <w:rsid w:val="0017132D"/>
    <w:rsid w:val="00171B71"/>
    <w:rsid w:val="00172534"/>
    <w:rsid w:val="00174706"/>
    <w:rsid w:val="00175D0D"/>
    <w:rsid w:val="00180550"/>
    <w:rsid w:val="00181933"/>
    <w:rsid w:val="00181AD2"/>
    <w:rsid w:val="00181B26"/>
    <w:rsid w:val="00181CF5"/>
    <w:rsid w:val="00182CD9"/>
    <w:rsid w:val="00183DB2"/>
    <w:rsid w:val="0018428E"/>
    <w:rsid w:val="00184BF3"/>
    <w:rsid w:val="00184EF3"/>
    <w:rsid w:val="00185275"/>
    <w:rsid w:val="001875A1"/>
    <w:rsid w:val="00190437"/>
    <w:rsid w:val="00191439"/>
    <w:rsid w:val="00195804"/>
    <w:rsid w:val="001A153B"/>
    <w:rsid w:val="001A1750"/>
    <w:rsid w:val="001A2570"/>
    <w:rsid w:val="001A3695"/>
    <w:rsid w:val="001A3C61"/>
    <w:rsid w:val="001A49ED"/>
    <w:rsid w:val="001A5883"/>
    <w:rsid w:val="001B06B4"/>
    <w:rsid w:val="001B4325"/>
    <w:rsid w:val="001B65BB"/>
    <w:rsid w:val="001B672F"/>
    <w:rsid w:val="001B6DD2"/>
    <w:rsid w:val="001B78B0"/>
    <w:rsid w:val="001B7F0A"/>
    <w:rsid w:val="001C1200"/>
    <w:rsid w:val="001C1272"/>
    <w:rsid w:val="001C1728"/>
    <w:rsid w:val="001C279D"/>
    <w:rsid w:val="001C2DB1"/>
    <w:rsid w:val="001C3E61"/>
    <w:rsid w:val="001C658D"/>
    <w:rsid w:val="001C7322"/>
    <w:rsid w:val="001C7F07"/>
    <w:rsid w:val="001D0C2C"/>
    <w:rsid w:val="001D48D3"/>
    <w:rsid w:val="001D4B56"/>
    <w:rsid w:val="001D56F6"/>
    <w:rsid w:val="001D66E6"/>
    <w:rsid w:val="001E00E5"/>
    <w:rsid w:val="001E1A8E"/>
    <w:rsid w:val="001E2AAE"/>
    <w:rsid w:val="001E66CD"/>
    <w:rsid w:val="001F25AE"/>
    <w:rsid w:val="001F31AB"/>
    <w:rsid w:val="001F448A"/>
    <w:rsid w:val="001F4A07"/>
    <w:rsid w:val="001F54AB"/>
    <w:rsid w:val="001F55A9"/>
    <w:rsid w:val="001F55DB"/>
    <w:rsid w:val="001F670E"/>
    <w:rsid w:val="001F71F2"/>
    <w:rsid w:val="001F725A"/>
    <w:rsid w:val="002006BB"/>
    <w:rsid w:val="002033B7"/>
    <w:rsid w:val="0020346C"/>
    <w:rsid w:val="00206ED7"/>
    <w:rsid w:val="00210515"/>
    <w:rsid w:val="00210681"/>
    <w:rsid w:val="002108DD"/>
    <w:rsid w:val="00212DD1"/>
    <w:rsid w:val="00213372"/>
    <w:rsid w:val="00213BDD"/>
    <w:rsid w:val="00213D1C"/>
    <w:rsid w:val="00214504"/>
    <w:rsid w:val="00216A64"/>
    <w:rsid w:val="002175CE"/>
    <w:rsid w:val="00222780"/>
    <w:rsid w:val="00223BF2"/>
    <w:rsid w:val="00224D5D"/>
    <w:rsid w:val="002253D0"/>
    <w:rsid w:val="00227BB6"/>
    <w:rsid w:val="002317E7"/>
    <w:rsid w:val="00231917"/>
    <w:rsid w:val="00232847"/>
    <w:rsid w:val="002338C2"/>
    <w:rsid w:val="00233DD5"/>
    <w:rsid w:val="0023566E"/>
    <w:rsid w:val="002359C4"/>
    <w:rsid w:val="00235A45"/>
    <w:rsid w:val="0024051D"/>
    <w:rsid w:val="0024120C"/>
    <w:rsid w:val="00245497"/>
    <w:rsid w:val="00245511"/>
    <w:rsid w:val="00247104"/>
    <w:rsid w:val="00250905"/>
    <w:rsid w:val="00250FBD"/>
    <w:rsid w:val="00252BDC"/>
    <w:rsid w:val="002542B5"/>
    <w:rsid w:val="002548DD"/>
    <w:rsid w:val="00254F14"/>
    <w:rsid w:val="0025672C"/>
    <w:rsid w:val="002567D6"/>
    <w:rsid w:val="002571A9"/>
    <w:rsid w:val="00262B93"/>
    <w:rsid w:val="002645E1"/>
    <w:rsid w:val="00271EBF"/>
    <w:rsid w:val="00274C44"/>
    <w:rsid w:val="00280568"/>
    <w:rsid w:val="00280CC3"/>
    <w:rsid w:val="002822F1"/>
    <w:rsid w:val="00282E00"/>
    <w:rsid w:val="00283461"/>
    <w:rsid w:val="00283E30"/>
    <w:rsid w:val="0028465C"/>
    <w:rsid w:val="00284B1E"/>
    <w:rsid w:val="00285812"/>
    <w:rsid w:val="00286019"/>
    <w:rsid w:val="002866B6"/>
    <w:rsid w:val="00286883"/>
    <w:rsid w:val="00286E61"/>
    <w:rsid w:val="0029065F"/>
    <w:rsid w:val="00291216"/>
    <w:rsid w:val="00291284"/>
    <w:rsid w:val="002920F5"/>
    <w:rsid w:val="002925E4"/>
    <w:rsid w:val="00293387"/>
    <w:rsid w:val="00293409"/>
    <w:rsid w:val="0029416C"/>
    <w:rsid w:val="002A4063"/>
    <w:rsid w:val="002A5F6C"/>
    <w:rsid w:val="002A6D15"/>
    <w:rsid w:val="002A79F0"/>
    <w:rsid w:val="002B3287"/>
    <w:rsid w:val="002B3C23"/>
    <w:rsid w:val="002B4A3A"/>
    <w:rsid w:val="002B4E9F"/>
    <w:rsid w:val="002B5963"/>
    <w:rsid w:val="002B67BF"/>
    <w:rsid w:val="002C1C8E"/>
    <w:rsid w:val="002C25D5"/>
    <w:rsid w:val="002C2AA9"/>
    <w:rsid w:val="002C3394"/>
    <w:rsid w:val="002C3EA2"/>
    <w:rsid w:val="002C4F46"/>
    <w:rsid w:val="002C4F69"/>
    <w:rsid w:val="002C6503"/>
    <w:rsid w:val="002C6CA8"/>
    <w:rsid w:val="002C703A"/>
    <w:rsid w:val="002C766C"/>
    <w:rsid w:val="002C7B5F"/>
    <w:rsid w:val="002D000E"/>
    <w:rsid w:val="002D160E"/>
    <w:rsid w:val="002D183A"/>
    <w:rsid w:val="002D388D"/>
    <w:rsid w:val="002E120F"/>
    <w:rsid w:val="002E34CC"/>
    <w:rsid w:val="002E56CB"/>
    <w:rsid w:val="002F1677"/>
    <w:rsid w:val="002F4135"/>
    <w:rsid w:val="002F41DC"/>
    <w:rsid w:val="003027C2"/>
    <w:rsid w:val="00305098"/>
    <w:rsid w:val="003064CC"/>
    <w:rsid w:val="00307A24"/>
    <w:rsid w:val="00307F42"/>
    <w:rsid w:val="0031101E"/>
    <w:rsid w:val="003147F2"/>
    <w:rsid w:val="00314A2A"/>
    <w:rsid w:val="00315688"/>
    <w:rsid w:val="003161BC"/>
    <w:rsid w:val="003166C2"/>
    <w:rsid w:val="00322540"/>
    <w:rsid w:val="003234D0"/>
    <w:rsid w:val="003311A9"/>
    <w:rsid w:val="00332C49"/>
    <w:rsid w:val="00332E2A"/>
    <w:rsid w:val="00333078"/>
    <w:rsid w:val="0033457E"/>
    <w:rsid w:val="003349D0"/>
    <w:rsid w:val="00334CAB"/>
    <w:rsid w:val="003356BC"/>
    <w:rsid w:val="00335E4D"/>
    <w:rsid w:val="00336C59"/>
    <w:rsid w:val="00340412"/>
    <w:rsid w:val="003430B7"/>
    <w:rsid w:val="00343CE7"/>
    <w:rsid w:val="003443EB"/>
    <w:rsid w:val="00347B4A"/>
    <w:rsid w:val="00347B54"/>
    <w:rsid w:val="003508AF"/>
    <w:rsid w:val="00350A6B"/>
    <w:rsid w:val="0035171F"/>
    <w:rsid w:val="00352042"/>
    <w:rsid w:val="00352554"/>
    <w:rsid w:val="00354634"/>
    <w:rsid w:val="003547F5"/>
    <w:rsid w:val="00355AB3"/>
    <w:rsid w:val="00355BE3"/>
    <w:rsid w:val="00357999"/>
    <w:rsid w:val="00357B6A"/>
    <w:rsid w:val="0036066B"/>
    <w:rsid w:val="003626FB"/>
    <w:rsid w:val="00362FC9"/>
    <w:rsid w:val="00363971"/>
    <w:rsid w:val="0036530C"/>
    <w:rsid w:val="00365A1E"/>
    <w:rsid w:val="00366BA4"/>
    <w:rsid w:val="00367E00"/>
    <w:rsid w:val="00370DFD"/>
    <w:rsid w:val="00371607"/>
    <w:rsid w:val="003718C7"/>
    <w:rsid w:val="00372ACA"/>
    <w:rsid w:val="0037495F"/>
    <w:rsid w:val="003766B8"/>
    <w:rsid w:val="003777E6"/>
    <w:rsid w:val="003812EC"/>
    <w:rsid w:val="00383F27"/>
    <w:rsid w:val="00384006"/>
    <w:rsid w:val="003901C2"/>
    <w:rsid w:val="00394CBC"/>
    <w:rsid w:val="003A0D7F"/>
    <w:rsid w:val="003A308E"/>
    <w:rsid w:val="003A557E"/>
    <w:rsid w:val="003A55C6"/>
    <w:rsid w:val="003A58BB"/>
    <w:rsid w:val="003A6C57"/>
    <w:rsid w:val="003B1969"/>
    <w:rsid w:val="003B2924"/>
    <w:rsid w:val="003B5F17"/>
    <w:rsid w:val="003B666C"/>
    <w:rsid w:val="003B6A8D"/>
    <w:rsid w:val="003C18D1"/>
    <w:rsid w:val="003C1C50"/>
    <w:rsid w:val="003C2754"/>
    <w:rsid w:val="003C56D2"/>
    <w:rsid w:val="003D0AAE"/>
    <w:rsid w:val="003D4659"/>
    <w:rsid w:val="003D756C"/>
    <w:rsid w:val="003D7639"/>
    <w:rsid w:val="003E04F2"/>
    <w:rsid w:val="003E0868"/>
    <w:rsid w:val="003E0DA5"/>
    <w:rsid w:val="003E1DAD"/>
    <w:rsid w:val="003E2824"/>
    <w:rsid w:val="003E2B74"/>
    <w:rsid w:val="003E3393"/>
    <w:rsid w:val="003E6025"/>
    <w:rsid w:val="003E6C2C"/>
    <w:rsid w:val="003E6CD8"/>
    <w:rsid w:val="003F34C6"/>
    <w:rsid w:val="003F3B35"/>
    <w:rsid w:val="003F615B"/>
    <w:rsid w:val="003F78C0"/>
    <w:rsid w:val="003F7D45"/>
    <w:rsid w:val="0040124F"/>
    <w:rsid w:val="004015B3"/>
    <w:rsid w:val="00403210"/>
    <w:rsid w:val="00403228"/>
    <w:rsid w:val="00403446"/>
    <w:rsid w:val="00403CCB"/>
    <w:rsid w:val="004053FD"/>
    <w:rsid w:val="00405C7B"/>
    <w:rsid w:val="004064B4"/>
    <w:rsid w:val="004065E5"/>
    <w:rsid w:val="00411421"/>
    <w:rsid w:val="00412D38"/>
    <w:rsid w:val="00413233"/>
    <w:rsid w:val="004136FF"/>
    <w:rsid w:val="00413887"/>
    <w:rsid w:val="00413B74"/>
    <w:rsid w:val="00414D2E"/>
    <w:rsid w:val="00420C6E"/>
    <w:rsid w:val="00421BDD"/>
    <w:rsid w:val="00421D9F"/>
    <w:rsid w:val="00423DB1"/>
    <w:rsid w:val="00424390"/>
    <w:rsid w:val="00424B7D"/>
    <w:rsid w:val="00427281"/>
    <w:rsid w:val="00427893"/>
    <w:rsid w:val="0043266B"/>
    <w:rsid w:val="00434D43"/>
    <w:rsid w:val="00435127"/>
    <w:rsid w:val="0043744F"/>
    <w:rsid w:val="00437658"/>
    <w:rsid w:val="00441E7D"/>
    <w:rsid w:val="00444180"/>
    <w:rsid w:val="0044437D"/>
    <w:rsid w:val="0044580F"/>
    <w:rsid w:val="004502FE"/>
    <w:rsid w:val="00452A56"/>
    <w:rsid w:val="00453EFE"/>
    <w:rsid w:val="00455E01"/>
    <w:rsid w:val="00457E67"/>
    <w:rsid w:val="00460B12"/>
    <w:rsid w:val="004611AA"/>
    <w:rsid w:val="004612AF"/>
    <w:rsid w:val="00462870"/>
    <w:rsid w:val="00465169"/>
    <w:rsid w:val="00466072"/>
    <w:rsid w:val="0046675C"/>
    <w:rsid w:val="0046728E"/>
    <w:rsid w:val="0047178C"/>
    <w:rsid w:val="0047414F"/>
    <w:rsid w:val="00474A08"/>
    <w:rsid w:val="00475836"/>
    <w:rsid w:val="00477234"/>
    <w:rsid w:val="00480584"/>
    <w:rsid w:val="00481653"/>
    <w:rsid w:val="00482D0D"/>
    <w:rsid w:val="00482D59"/>
    <w:rsid w:val="00484F3B"/>
    <w:rsid w:val="00484F91"/>
    <w:rsid w:val="00485E3D"/>
    <w:rsid w:val="00485E58"/>
    <w:rsid w:val="00485F8C"/>
    <w:rsid w:val="00491DDB"/>
    <w:rsid w:val="00491E6E"/>
    <w:rsid w:val="004935D9"/>
    <w:rsid w:val="00493D9D"/>
    <w:rsid w:val="00496388"/>
    <w:rsid w:val="00496F5F"/>
    <w:rsid w:val="00497ACD"/>
    <w:rsid w:val="004A00B7"/>
    <w:rsid w:val="004A0C1D"/>
    <w:rsid w:val="004A1A27"/>
    <w:rsid w:val="004A1DB8"/>
    <w:rsid w:val="004A1F14"/>
    <w:rsid w:val="004A28CA"/>
    <w:rsid w:val="004A2DAB"/>
    <w:rsid w:val="004A40C4"/>
    <w:rsid w:val="004A7622"/>
    <w:rsid w:val="004A7812"/>
    <w:rsid w:val="004B0AB6"/>
    <w:rsid w:val="004B1C77"/>
    <w:rsid w:val="004B24A6"/>
    <w:rsid w:val="004B371A"/>
    <w:rsid w:val="004B392D"/>
    <w:rsid w:val="004B57A9"/>
    <w:rsid w:val="004B589F"/>
    <w:rsid w:val="004C06D5"/>
    <w:rsid w:val="004C0B1D"/>
    <w:rsid w:val="004C0D12"/>
    <w:rsid w:val="004C1D05"/>
    <w:rsid w:val="004C1EB3"/>
    <w:rsid w:val="004C4542"/>
    <w:rsid w:val="004C45E4"/>
    <w:rsid w:val="004C4DDD"/>
    <w:rsid w:val="004C6668"/>
    <w:rsid w:val="004D07EC"/>
    <w:rsid w:val="004D08D7"/>
    <w:rsid w:val="004D1B1F"/>
    <w:rsid w:val="004D2511"/>
    <w:rsid w:val="004D4284"/>
    <w:rsid w:val="004D67C0"/>
    <w:rsid w:val="004E02FA"/>
    <w:rsid w:val="004E255B"/>
    <w:rsid w:val="004E47ED"/>
    <w:rsid w:val="004E615C"/>
    <w:rsid w:val="004F043E"/>
    <w:rsid w:val="004F05DD"/>
    <w:rsid w:val="004F13C0"/>
    <w:rsid w:val="004F19EB"/>
    <w:rsid w:val="004F2102"/>
    <w:rsid w:val="004F25AE"/>
    <w:rsid w:val="004F27D1"/>
    <w:rsid w:val="004F3406"/>
    <w:rsid w:val="004F5BAA"/>
    <w:rsid w:val="0050057B"/>
    <w:rsid w:val="005014A2"/>
    <w:rsid w:val="00501F0A"/>
    <w:rsid w:val="005048E7"/>
    <w:rsid w:val="00505233"/>
    <w:rsid w:val="00505563"/>
    <w:rsid w:val="0050616C"/>
    <w:rsid w:val="0051134E"/>
    <w:rsid w:val="00512B33"/>
    <w:rsid w:val="00512E5E"/>
    <w:rsid w:val="0051353C"/>
    <w:rsid w:val="00514C11"/>
    <w:rsid w:val="0051622F"/>
    <w:rsid w:val="00516248"/>
    <w:rsid w:val="00516307"/>
    <w:rsid w:val="00521933"/>
    <w:rsid w:val="005225C9"/>
    <w:rsid w:val="00522754"/>
    <w:rsid w:val="00524CB3"/>
    <w:rsid w:val="00525675"/>
    <w:rsid w:val="005302E2"/>
    <w:rsid w:val="005304BC"/>
    <w:rsid w:val="00530539"/>
    <w:rsid w:val="00530C08"/>
    <w:rsid w:val="00533151"/>
    <w:rsid w:val="0053389F"/>
    <w:rsid w:val="00542634"/>
    <w:rsid w:val="00542715"/>
    <w:rsid w:val="00543E92"/>
    <w:rsid w:val="00544A34"/>
    <w:rsid w:val="00551C9F"/>
    <w:rsid w:val="00552BCE"/>
    <w:rsid w:val="005562D1"/>
    <w:rsid w:val="00556665"/>
    <w:rsid w:val="00556DAA"/>
    <w:rsid w:val="005570F0"/>
    <w:rsid w:val="005573E3"/>
    <w:rsid w:val="005603A4"/>
    <w:rsid w:val="00564A23"/>
    <w:rsid w:val="0056555E"/>
    <w:rsid w:val="00565AB8"/>
    <w:rsid w:val="005700FF"/>
    <w:rsid w:val="00570887"/>
    <w:rsid w:val="00574A9C"/>
    <w:rsid w:val="005757F6"/>
    <w:rsid w:val="00575C16"/>
    <w:rsid w:val="00575D7E"/>
    <w:rsid w:val="00580018"/>
    <w:rsid w:val="005804BC"/>
    <w:rsid w:val="00582889"/>
    <w:rsid w:val="005832AA"/>
    <w:rsid w:val="00583698"/>
    <w:rsid w:val="005854EB"/>
    <w:rsid w:val="00593E3F"/>
    <w:rsid w:val="00595E42"/>
    <w:rsid w:val="00596305"/>
    <w:rsid w:val="005A1052"/>
    <w:rsid w:val="005A161A"/>
    <w:rsid w:val="005A5DB6"/>
    <w:rsid w:val="005A717D"/>
    <w:rsid w:val="005A7DC6"/>
    <w:rsid w:val="005B30B0"/>
    <w:rsid w:val="005B3B44"/>
    <w:rsid w:val="005B4D2E"/>
    <w:rsid w:val="005B6911"/>
    <w:rsid w:val="005C1747"/>
    <w:rsid w:val="005C1D0A"/>
    <w:rsid w:val="005C6F1C"/>
    <w:rsid w:val="005C77A6"/>
    <w:rsid w:val="005C7A42"/>
    <w:rsid w:val="005C7EEE"/>
    <w:rsid w:val="005D204B"/>
    <w:rsid w:val="005D42E5"/>
    <w:rsid w:val="005D5919"/>
    <w:rsid w:val="005D715F"/>
    <w:rsid w:val="005D78A3"/>
    <w:rsid w:val="005D7F2E"/>
    <w:rsid w:val="005E0D81"/>
    <w:rsid w:val="005E1B67"/>
    <w:rsid w:val="005E4862"/>
    <w:rsid w:val="005E4941"/>
    <w:rsid w:val="005E4B13"/>
    <w:rsid w:val="005E67E5"/>
    <w:rsid w:val="005F05CC"/>
    <w:rsid w:val="005F57CF"/>
    <w:rsid w:val="005F6002"/>
    <w:rsid w:val="005F6BCF"/>
    <w:rsid w:val="005F7B1E"/>
    <w:rsid w:val="0060103E"/>
    <w:rsid w:val="006010FD"/>
    <w:rsid w:val="006016F2"/>
    <w:rsid w:val="00602007"/>
    <w:rsid w:val="00603F45"/>
    <w:rsid w:val="006105AC"/>
    <w:rsid w:val="00610632"/>
    <w:rsid w:val="00612813"/>
    <w:rsid w:val="00613108"/>
    <w:rsid w:val="006135B2"/>
    <w:rsid w:val="006150B4"/>
    <w:rsid w:val="0061512C"/>
    <w:rsid w:val="006154B6"/>
    <w:rsid w:val="006162E8"/>
    <w:rsid w:val="006201BB"/>
    <w:rsid w:val="00620D96"/>
    <w:rsid w:val="00621B00"/>
    <w:rsid w:val="00622878"/>
    <w:rsid w:val="006238D8"/>
    <w:rsid w:val="00623C32"/>
    <w:rsid w:val="00625263"/>
    <w:rsid w:val="006265FE"/>
    <w:rsid w:val="00626B0C"/>
    <w:rsid w:val="0063086B"/>
    <w:rsid w:val="0063122D"/>
    <w:rsid w:val="00632881"/>
    <w:rsid w:val="00635CBE"/>
    <w:rsid w:val="00635E4E"/>
    <w:rsid w:val="0063713D"/>
    <w:rsid w:val="006373BF"/>
    <w:rsid w:val="00642F53"/>
    <w:rsid w:val="00644A71"/>
    <w:rsid w:val="006457C8"/>
    <w:rsid w:val="006459BF"/>
    <w:rsid w:val="00647A56"/>
    <w:rsid w:val="00650016"/>
    <w:rsid w:val="00650780"/>
    <w:rsid w:val="0065139F"/>
    <w:rsid w:val="00651B6E"/>
    <w:rsid w:val="00651C05"/>
    <w:rsid w:val="006524CD"/>
    <w:rsid w:val="006537EF"/>
    <w:rsid w:val="00653CFA"/>
    <w:rsid w:val="00653DF3"/>
    <w:rsid w:val="00655899"/>
    <w:rsid w:val="0066304C"/>
    <w:rsid w:val="006634B1"/>
    <w:rsid w:val="0066387B"/>
    <w:rsid w:val="0066576E"/>
    <w:rsid w:val="006661C3"/>
    <w:rsid w:val="00666422"/>
    <w:rsid w:val="00667CB1"/>
    <w:rsid w:val="00667E90"/>
    <w:rsid w:val="00670517"/>
    <w:rsid w:val="006712F1"/>
    <w:rsid w:val="00672032"/>
    <w:rsid w:val="00672491"/>
    <w:rsid w:val="0067448A"/>
    <w:rsid w:val="006748CB"/>
    <w:rsid w:val="00675836"/>
    <w:rsid w:val="006764B4"/>
    <w:rsid w:val="00682A1D"/>
    <w:rsid w:val="006842F3"/>
    <w:rsid w:val="00684F26"/>
    <w:rsid w:val="00691D9E"/>
    <w:rsid w:val="00694ED8"/>
    <w:rsid w:val="00697105"/>
    <w:rsid w:val="00697F7D"/>
    <w:rsid w:val="006A0B2E"/>
    <w:rsid w:val="006A11DE"/>
    <w:rsid w:val="006A20F8"/>
    <w:rsid w:val="006A3AEA"/>
    <w:rsid w:val="006A529F"/>
    <w:rsid w:val="006A5B8F"/>
    <w:rsid w:val="006A64FA"/>
    <w:rsid w:val="006B1703"/>
    <w:rsid w:val="006B175A"/>
    <w:rsid w:val="006B2C9B"/>
    <w:rsid w:val="006B7033"/>
    <w:rsid w:val="006C0A60"/>
    <w:rsid w:val="006C1576"/>
    <w:rsid w:val="006C1741"/>
    <w:rsid w:val="006C1E2B"/>
    <w:rsid w:val="006C2A3C"/>
    <w:rsid w:val="006C35C2"/>
    <w:rsid w:val="006C5BE6"/>
    <w:rsid w:val="006C5F63"/>
    <w:rsid w:val="006C6749"/>
    <w:rsid w:val="006C6CF3"/>
    <w:rsid w:val="006C7C13"/>
    <w:rsid w:val="006D020E"/>
    <w:rsid w:val="006D18FE"/>
    <w:rsid w:val="006D2CE7"/>
    <w:rsid w:val="006D2F96"/>
    <w:rsid w:val="006D427E"/>
    <w:rsid w:val="006D4B56"/>
    <w:rsid w:val="006D7283"/>
    <w:rsid w:val="006D757B"/>
    <w:rsid w:val="006D7A48"/>
    <w:rsid w:val="006E19A6"/>
    <w:rsid w:val="006E1A85"/>
    <w:rsid w:val="006E2A09"/>
    <w:rsid w:val="006E33F8"/>
    <w:rsid w:val="006E3890"/>
    <w:rsid w:val="006E6261"/>
    <w:rsid w:val="006E68C2"/>
    <w:rsid w:val="006E690D"/>
    <w:rsid w:val="006E72C4"/>
    <w:rsid w:val="006E7790"/>
    <w:rsid w:val="006F0B10"/>
    <w:rsid w:val="006F0D45"/>
    <w:rsid w:val="006F1343"/>
    <w:rsid w:val="006F1F30"/>
    <w:rsid w:val="006F3DE8"/>
    <w:rsid w:val="006F451B"/>
    <w:rsid w:val="006F7641"/>
    <w:rsid w:val="00700090"/>
    <w:rsid w:val="00700386"/>
    <w:rsid w:val="0070081D"/>
    <w:rsid w:val="00701A35"/>
    <w:rsid w:val="007072F9"/>
    <w:rsid w:val="00710DB8"/>
    <w:rsid w:val="00715142"/>
    <w:rsid w:val="007168C6"/>
    <w:rsid w:val="0071729F"/>
    <w:rsid w:val="00721CCF"/>
    <w:rsid w:val="007222C2"/>
    <w:rsid w:val="00723DF2"/>
    <w:rsid w:val="0073003B"/>
    <w:rsid w:val="00731E87"/>
    <w:rsid w:val="007324AE"/>
    <w:rsid w:val="00734D82"/>
    <w:rsid w:val="0073639B"/>
    <w:rsid w:val="007408FF"/>
    <w:rsid w:val="00740DE0"/>
    <w:rsid w:val="00742618"/>
    <w:rsid w:val="00743528"/>
    <w:rsid w:val="007439A2"/>
    <w:rsid w:val="007455CB"/>
    <w:rsid w:val="007475AB"/>
    <w:rsid w:val="00750324"/>
    <w:rsid w:val="00750769"/>
    <w:rsid w:val="0075210B"/>
    <w:rsid w:val="007526B9"/>
    <w:rsid w:val="00752C64"/>
    <w:rsid w:val="00757041"/>
    <w:rsid w:val="00757506"/>
    <w:rsid w:val="00757597"/>
    <w:rsid w:val="00757826"/>
    <w:rsid w:val="00757B3E"/>
    <w:rsid w:val="00760E43"/>
    <w:rsid w:val="00763171"/>
    <w:rsid w:val="0076431C"/>
    <w:rsid w:val="00764DD1"/>
    <w:rsid w:val="00765105"/>
    <w:rsid w:val="00765759"/>
    <w:rsid w:val="00767204"/>
    <w:rsid w:val="00770925"/>
    <w:rsid w:val="00771B45"/>
    <w:rsid w:val="007724A8"/>
    <w:rsid w:val="00773394"/>
    <w:rsid w:val="00775F15"/>
    <w:rsid w:val="007760C2"/>
    <w:rsid w:val="00776232"/>
    <w:rsid w:val="00776F04"/>
    <w:rsid w:val="007776DC"/>
    <w:rsid w:val="007806B8"/>
    <w:rsid w:val="00782E3D"/>
    <w:rsid w:val="00785582"/>
    <w:rsid w:val="00790430"/>
    <w:rsid w:val="007914E8"/>
    <w:rsid w:val="007920F5"/>
    <w:rsid w:val="00792446"/>
    <w:rsid w:val="00792FE2"/>
    <w:rsid w:val="00793EFD"/>
    <w:rsid w:val="0079424D"/>
    <w:rsid w:val="00795342"/>
    <w:rsid w:val="00796C8A"/>
    <w:rsid w:val="00796D36"/>
    <w:rsid w:val="007A02CF"/>
    <w:rsid w:val="007A0871"/>
    <w:rsid w:val="007A202A"/>
    <w:rsid w:val="007A470E"/>
    <w:rsid w:val="007A4A9B"/>
    <w:rsid w:val="007A7346"/>
    <w:rsid w:val="007B1B82"/>
    <w:rsid w:val="007B426E"/>
    <w:rsid w:val="007B554D"/>
    <w:rsid w:val="007B79F2"/>
    <w:rsid w:val="007C1F97"/>
    <w:rsid w:val="007C2422"/>
    <w:rsid w:val="007C3604"/>
    <w:rsid w:val="007C3646"/>
    <w:rsid w:val="007C7378"/>
    <w:rsid w:val="007D099A"/>
    <w:rsid w:val="007D1684"/>
    <w:rsid w:val="007D36D8"/>
    <w:rsid w:val="007D47A0"/>
    <w:rsid w:val="007D49A1"/>
    <w:rsid w:val="007D63C7"/>
    <w:rsid w:val="007D74DA"/>
    <w:rsid w:val="007D7E16"/>
    <w:rsid w:val="007E4058"/>
    <w:rsid w:val="007E6AA7"/>
    <w:rsid w:val="007E7029"/>
    <w:rsid w:val="007F08E0"/>
    <w:rsid w:val="007F1E3A"/>
    <w:rsid w:val="007F3DDF"/>
    <w:rsid w:val="007F7658"/>
    <w:rsid w:val="008024F2"/>
    <w:rsid w:val="00802A02"/>
    <w:rsid w:val="008034B5"/>
    <w:rsid w:val="00804BEF"/>
    <w:rsid w:val="00810F5E"/>
    <w:rsid w:val="00812646"/>
    <w:rsid w:val="008131DD"/>
    <w:rsid w:val="00813BBE"/>
    <w:rsid w:val="00815AD9"/>
    <w:rsid w:val="00816068"/>
    <w:rsid w:val="00817D07"/>
    <w:rsid w:val="0082051B"/>
    <w:rsid w:val="008215B0"/>
    <w:rsid w:val="00822575"/>
    <w:rsid w:val="00824031"/>
    <w:rsid w:val="00824588"/>
    <w:rsid w:val="008245B7"/>
    <w:rsid w:val="00825EA9"/>
    <w:rsid w:val="008264E8"/>
    <w:rsid w:val="00827DFF"/>
    <w:rsid w:val="008304D3"/>
    <w:rsid w:val="00830A5B"/>
    <w:rsid w:val="00830A78"/>
    <w:rsid w:val="00832468"/>
    <w:rsid w:val="00832971"/>
    <w:rsid w:val="00833D47"/>
    <w:rsid w:val="00833F02"/>
    <w:rsid w:val="00834247"/>
    <w:rsid w:val="0083441F"/>
    <w:rsid w:val="00834783"/>
    <w:rsid w:val="00837C7B"/>
    <w:rsid w:val="00841217"/>
    <w:rsid w:val="008424D5"/>
    <w:rsid w:val="008427A6"/>
    <w:rsid w:val="00843499"/>
    <w:rsid w:val="0084382C"/>
    <w:rsid w:val="0084485A"/>
    <w:rsid w:val="00845499"/>
    <w:rsid w:val="00847A6C"/>
    <w:rsid w:val="00850083"/>
    <w:rsid w:val="008503C0"/>
    <w:rsid w:val="00851167"/>
    <w:rsid w:val="008513AB"/>
    <w:rsid w:val="00851B48"/>
    <w:rsid w:val="00853C21"/>
    <w:rsid w:val="00854812"/>
    <w:rsid w:val="0085543A"/>
    <w:rsid w:val="008562ED"/>
    <w:rsid w:val="00856594"/>
    <w:rsid w:val="0085713B"/>
    <w:rsid w:val="008605A7"/>
    <w:rsid w:val="008612A3"/>
    <w:rsid w:val="008614ED"/>
    <w:rsid w:val="00861972"/>
    <w:rsid w:val="00861AB1"/>
    <w:rsid w:val="00862083"/>
    <w:rsid w:val="00863A2B"/>
    <w:rsid w:val="008644F3"/>
    <w:rsid w:val="00870D47"/>
    <w:rsid w:val="0087327E"/>
    <w:rsid w:val="0087571E"/>
    <w:rsid w:val="0087641A"/>
    <w:rsid w:val="00880343"/>
    <w:rsid w:val="00882906"/>
    <w:rsid w:val="00885197"/>
    <w:rsid w:val="0088640F"/>
    <w:rsid w:val="00886A34"/>
    <w:rsid w:val="00890328"/>
    <w:rsid w:val="00891984"/>
    <w:rsid w:val="00891D8E"/>
    <w:rsid w:val="00896516"/>
    <w:rsid w:val="008A062D"/>
    <w:rsid w:val="008A3590"/>
    <w:rsid w:val="008A36AF"/>
    <w:rsid w:val="008A4F3D"/>
    <w:rsid w:val="008A554E"/>
    <w:rsid w:val="008A735E"/>
    <w:rsid w:val="008B01DF"/>
    <w:rsid w:val="008B2A40"/>
    <w:rsid w:val="008B2D71"/>
    <w:rsid w:val="008B33CA"/>
    <w:rsid w:val="008B3C53"/>
    <w:rsid w:val="008B3D21"/>
    <w:rsid w:val="008B4009"/>
    <w:rsid w:val="008B4DE5"/>
    <w:rsid w:val="008B5E64"/>
    <w:rsid w:val="008B6326"/>
    <w:rsid w:val="008B6A5B"/>
    <w:rsid w:val="008C0F03"/>
    <w:rsid w:val="008C0F94"/>
    <w:rsid w:val="008C1233"/>
    <w:rsid w:val="008C22F8"/>
    <w:rsid w:val="008C2F09"/>
    <w:rsid w:val="008C45A7"/>
    <w:rsid w:val="008C4B92"/>
    <w:rsid w:val="008D0414"/>
    <w:rsid w:val="008D17F7"/>
    <w:rsid w:val="008D1DCA"/>
    <w:rsid w:val="008D3E66"/>
    <w:rsid w:val="008D4AFB"/>
    <w:rsid w:val="008D4BF9"/>
    <w:rsid w:val="008D6B46"/>
    <w:rsid w:val="008D6C96"/>
    <w:rsid w:val="008D7820"/>
    <w:rsid w:val="008D7F90"/>
    <w:rsid w:val="008E240E"/>
    <w:rsid w:val="008E53B7"/>
    <w:rsid w:val="008E60F1"/>
    <w:rsid w:val="008E6BBF"/>
    <w:rsid w:val="008E6C14"/>
    <w:rsid w:val="008E71F7"/>
    <w:rsid w:val="008F0025"/>
    <w:rsid w:val="008F0602"/>
    <w:rsid w:val="008F3ABA"/>
    <w:rsid w:val="008F680F"/>
    <w:rsid w:val="008F7232"/>
    <w:rsid w:val="00900362"/>
    <w:rsid w:val="00904153"/>
    <w:rsid w:val="009058BD"/>
    <w:rsid w:val="00907134"/>
    <w:rsid w:val="00910E45"/>
    <w:rsid w:val="00917041"/>
    <w:rsid w:val="00921287"/>
    <w:rsid w:val="00924DB1"/>
    <w:rsid w:val="00931635"/>
    <w:rsid w:val="00931934"/>
    <w:rsid w:val="00931AC1"/>
    <w:rsid w:val="00932DFF"/>
    <w:rsid w:val="00932E08"/>
    <w:rsid w:val="00933833"/>
    <w:rsid w:val="00934435"/>
    <w:rsid w:val="00934C26"/>
    <w:rsid w:val="009353FB"/>
    <w:rsid w:val="00935FEB"/>
    <w:rsid w:val="009405DF"/>
    <w:rsid w:val="00940F07"/>
    <w:rsid w:val="009427BA"/>
    <w:rsid w:val="00943BEB"/>
    <w:rsid w:val="00944324"/>
    <w:rsid w:val="00944EA9"/>
    <w:rsid w:val="00945A6F"/>
    <w:rsid w:val="009463DB"/>
    <w:rsid w:val="009468EC"/>
    <w:rsid w:val="00946AC1"/>
    <w:rsid w:val="009515D4"/>
    <w:rsid w:val="00951C5B"/>
    <w:rsid w:val="009527E7"/>
    <w:rsid w:val="0095444A"/>
    <w:rsid w:val="00954EBB"/>
    <w:rsid w:val="00955A6F"/>
    <w:rsid w:val="00955ED7"/>
    <w:rsid w:val="0095658C"/>
    <w:rsid w:val="00956C81"/>
    <w:rsid w:val="009570DA"/>
    <w:rsid w:val="009571DA"/>
    <w:rsid w:val="00957E5F"/>
    <w:rsid w:val="00962A56"/>
    <w:rsid w:val="009635F8"/>
    <w:rsid w:val="00964531"/>
    <w:rsid w:val="0096496C"/>
    <w:rsid w:val="00965A4C"/>
    <w:rsid w:val="00966226"/>
    <w:rsid w:val="00970F16"/>
    <w:rsid w:val="00971D48"/>
    <w:rsid w:val="009752C1"/>
    <w:rsid w:val="00975BCA"/>
    <w:rsid w:val="00975E94"/>
    <w:rsid w:val="009772F1"/>
    <w:rsid w:val="00977335"/>
    <w:rsid w:val="00977F9B"/>
    <w:rsid w:val="00982F55"/>
    <w:rsid w:val="0098350C"/>
    <w:rsid w:val="00987723"/>
    <w:rsid w:val="009900B2"/>
    <w:rsid w:val="00994688"/>
    <w:rsid w:val="009A22E2"/>
    <w:rsid w:val="009A6982"/>
    <w:rsid w:val="009A779D"/>
    <w:rsid w:val="009B034B"/>
    <w:rsid w:val="009B0AD9"/>
    <w:rsid w:val="009B13C2"/>
    <w:rsid w:val="009B2846"/>
    <w:rsid w:val="009B34A6"/>
    <w:rsid w:val="009B46AB"/>
    <w:rsid w:val="009B4763"/>
    <w:rsid w:val="009B4AEB"/>
    <w:rsid w:val="009C172C"/>
    <w:rsid w:val="009C21AE"/>
    <w:rsid w:val="009C5CF4"/>
    <w:rsid w:val="009D0FA9"/>
    <w:rsid w:val="009D2C2F"/>
    <w:rsid w:val="009D3162"/>
    <w:rsid w:val="009D5A4F"/>
    <w:rsid w:val="009D64D1"/>
    <w:rsid w:val="009D6C43"/>
    <w:rsid w:val="009E001F"/>
    <w:rsid w:val="009E19D7"/>
    <w:rsid w:val="009E1BD2"/>
    <w:rsid w:val="009E20A0"/>
    <w:rsid w:val="009E2A28"/>
    <w:rsid w:val="009E552B"/>
    <w:rsid w:val="009E62EE"/>
    <w:rsid w:val="009E63D9"/>
    <w:rsid w:val="009F2ED9"/>
    <w:rsid w:val="009F4402"/>
    <w:rsid w:val="009F570A"/>
    <w:rsid w:val="009F6BDB"/>
    <w:rsid w:val="00A01992"/>
    <w:rsid w:val="00A03A80"/>
    <w:rsid w:val="00A03F6A"/>
    <w:rsid w:val="00A043C2"/>
    <w:rsid w:val="00A04B2B"/>
    <w:rsid w:val="00A04FD4"/>
    <w:rsid w:val="00A065EF"/>
    <w:rsid w:val="00A06BB5"/>
    <w:rsid w:val="00A116E3"/>
    <w:rsid w:val="00A12F11"/>
    <w:rsid w:val="00A15413"/>
    <w:rsid w:val="00A16597"/>
    <w:rsid w:val="00A16FE7"/>
    <w:rsid w:val="00A23A45"/>
    <w:rsid w:val="00A24C95"/>
    <w:rsid w:val="00A2638D"/>
    <w:rsid w:val="00A27163"/>
    <w:rsid w:val="00A31286"/>
    <w:rsid w:val="00A31662"/>
    <w:rsid w:val="00A32445"/>
    <w:rsid w:val="00A344AC"/>
    <w:rsid w:val="00A34A0D"/>
    <w:rsid w:val="00A35A6A"/>
    <w:rsid w:val="00A404FD"/>
    <w:rsid w:val="00A417E3"/>
    <w:rsid w:val="00A44AFE"/>
    <w:rsid w:val="00A450D5"/>
    <w:rsid w:val="00A46252"/>
    <w:rsid w:val="00A47566"/>
    <w:rsid w:val="00A5095B"/>
    <w:rsid w:val="00A50E03"/>
    <w:rsid w:val="00A55CA6"/>
    <w:rsid w:val="00A56444"/>
    <w:rsid w:val="00A5675C"/>
    <w:rsid w:val="00A57438"/>
    <w:rsid w:val="00A635AA"/>
    <w:rsid w:val="00A677F8"/>
    <w:rsid w:val="00A712A5"/>
    <w:rsid w:val="00A71D7F"/>
    <w:rsid w:val="00A72A63"/>
    <w:rsid w:val="00A733B1"/>
    <w:rsid w:val="00A74BF8"/>
    <w:rsid w:val="00A75569"/>
    <w:rsid w:val="00A75736"/>
    <w:rsid w:val="00A764C5"/>
    <w:rsid w:val="00A80672"/>
    <w:rsid w:val="00A8192F"/>
    <w:rsid w:val="00A82EEE"/>
    <w:rsid w:val="00A830FB"/>
    <w:rsid w:val="00A833C3"/>
    <w:rsid w:val="00A841AD"/>
    <w:rsid w:val="00A86BF5"/>
    <w:rsid w:val="00A87F53"/>
    <w:rsid w:val="00A91B59"/>
    <w:rsid w:val="00A926B9"/>
    <w:rsid w:val="00A92B73"/>
    <w:rsid w:val="00A93622"/>
    <w:rsid w:val="00A93C5B"/>
    <w:rsid w:val="00A94D84"/>
    <w:rsid w:val="00A94FA2"/>
    <w:rsid w:val="00A95148"/>
    <w:rsid w:val="00A97021"/>
    <w:rsid w:val="00A97450"/>
    <w:rsid w:val="00AA0B3F"/>
    <w:rsid w:val="00AA0F32"/>
    <w:rsid w:val="00AA2A4F"/>
    <w:rsid w:val="00AA2B51"/>
    <w:rsid w:val="00AA3D85"/>
    <w:rsid w:val="00AA3EFF"/>
    <w:rsid w:val="00AA3F85"/>
    <w:rsid w:val="00AA4279"/>
    <w:rsid w:val="00AA5D3A"/>
    <w:rsid w:val="00AA7D15"/>
    <w:rsid w:val="00AB0235"/>
    <w:rsid w:val="00AB5137"/>
    <w:rsid w:val="00AB5227"/>
    <w:rsid w:val="00AB6087"/>
    <w:rsid w:val="00AB6C10"/>
    <w:rsid w:val="00AC1E8B"/>
    <w:rsid w:val="00AC2E5D"/>
    <w:rsid w:val="00AC2F7C"/>
    <w:rsid w:val="00AC3962"/>
    <w:rsid w:val="00AC3A6B"/>
    <w:rsid w:val="00AC5047"/>
    <w:rsid w:val="00AC5C39"/>
    <w:rsid w:val="00AD11E9"/>
    <w:rsid w:val="00AD1994"/>
    <w:rsid w:val="00AD2692"/>
    <w:rsid w:val="00AD29A4"/>
    <w:rsid w:val="00AD2CAA"/>
    <w:rsid w:val="00AD3894"/>
    <w:rsid w:val="00AD4241"/>
    <w:rsid w:val="00AD593E"/>
    <w:rsid w:val="00AD5E55"/>
    <w:rsid w:val="00AD6EB8"/>
    <w:rsid w:val="00AD7348"/>
    <w:rsid w:val="00AE1B94"/>
    <w:rsid w:val="00AE704F"/>
    <w:rsid w:val="00AE7F99"/>
    <w:rsid w:val="00AF0C45"/>
    <w:rsid w:val="00AF1C29"/>
    <w:rsid w:val="00AF2A33"/>
    <w:rsid w:val="00AF469A"/>
    <w:rsid w:val="00AF5E62"/>
    <w:rsid w:val="00AF6203"/>
    <w:rsid w:val="00AF63EA"/>
    <w:rsid w:val="00B0261D"/>
    <w:rsid w:val="00B030DF"/>
    <w:rsid w:val="00B0353C"/>
    <w:rsid w:val="00B0613A"/>
    <w:rsid w:val="00B06D51"/>
    <w:rsid w:val="00B1400C"/>
    <w:rsid w:val="00B15D07"/>
    <w:rsid w:val="00B15DC7"/>
    <w:rsid w:val="00B16B0D"/>
    <w:rsid w:val="00B21850"/>
    <w:rsid w:val="00B22699"/>
    <w:rsid w:val="00B25061"/>
    <w:rsid w:val="00B25B46"/>
    <w:rsid w:val="00B26D55"/>
    <w:rsid w:val="00B27619"/>
    <w:rsid w:val="00B30139"/>
    <w:rsid w:val="00B33142"/>
    <w:rsid w:val="00B342C3"/>
    <w:rsid w:val="00B34A9C"/>
    <w:rsid w:val="00B355D8"/>
    <w:rsid w:val="00B3563F"/>
    <w:rsid w:val="00B3756F"/>
    <w:rsid w:val="00B40671"/>
    <w:rsid w:val="00B40958"/>
    <w:rsid w:val="00B41E6D"/>
    <w:rsid w:val="00B44819"/>
    <w:rsid w:val="00B45ED4"/>
    <w:rsid w:val="00B46540"/>
    <w:rsid w:val="00B465DD"/>
    <w:rsid w:val="00B47798"/>
    <w:rsid w:val="00B50E8B"/>
    <w:rsid w:val="00B51747"/>
    <w:rsid w:val="00B51D5F"/>
    <w:rsid w:val="00B54374"/>
    <w:rsid w:val="00B56A4A"/>
    <w:rsid w:val="00B6294D"/>
    <w:rsid w:val="00B632F4"/>
    <w:rsid w:val="00B63D18"/>
    <w:rsid w:val="00B6484B"/>
    <w:rsid w:val="00B65253"/>
    <w:rsid w:val="00B67CEA"/>
    <w:rsid w:val="00B757B2"/>
    <w:rsid w:val="00B76B78"/>
    <w:rsid w:val="00B76B99"/>
    <w:rsid w:val="00B76C48"/>
    <w:rsid w:val="00B76F05"/>
    <w:rsid w:val="00B77663"/>
    <w:rsid w:val="00B8031C"/>
    <w:rsid w:val="00B80E13"/>
    <w:rsid w:val="00B82616"/>
    <w:rsid w:val="00B82FC6"/>
    <w:rsid w:val="00B83D99"/>
    <w:rsid w:val="00B84064"/>
    <w:rsid w:val="00B840A9"/>
    <w:rsid w:val="00B848A1"/>
    <w:rsid w:val="00B85074"/>
    <w:rsid w:val="00B854AA"/>
    <w:rsid w:val="00B85E35"/>
    <w:rsid w:val="00B863E2"/>
    <w:rsid w:val="00B870E0"/>
    <w:rsid w:val="00B947A0"/>
    <w:rsid w:val="00B95949"/>
    <w:rsid w:val="00B979B8"/>
    <w:rsid w:val="00B97D25"/>
    <w:rsid w:val="00BA09EF"/>
    <w:rsid w:val="00BA1261"/>
    <w:rsid w:val="00BA3305"/>
    <w:rsid w:val="00BA3752"/>
    <w:rsid w:val="00BA4B64"/>
    <w:rsid w:val="00BA5491"/>
    <w:rsid w:val="00BA5DCF"/>
    <w:rsid w:val="00BA62C5"/>
    <w:rsid w:val="00BA6573"/>
    <w:rsid w:val="00BA6ED8"/>
    <w:rsid w:val="00BB1DEA"/>
    <w:rsid w:val="00BB2031"/>
    <w:rsid w:val="00BB410A"/>
    <w:rsid w:val="00BB62B6"/>
    <w:rsid w:val="00BB6C13"/>
    <w:rsid w:val="00BB6F6B"/>
    <w:rsid w:val="00BB6F91"/>
    <w:rsid w:val="00BB72E9"/>
    <w:rsid w:val="00BC0475"/>
    <w:rsid w:val="00BC049E"/>
    <w:rsid w:val="00BC22EC"/>
    <w:rsid w:val="00BC2CEF"/>
    <w:rsid w:val="00BC2E9D"/>
    <w:rsid w:val="00BC7C79"/>
    <w:rsid w:val="00BD119C"/>
    <w:rsid w:val="00BD1641"/>
    <w:rsid w:val="00BD23F0"/>
    <w:rsid w:val="00BD32FA"/>
    <w:rsid w:val="00BD38EF"/>
    <w:rsid w:val="00BD3C6C"/>
    <w:rsid w:val="00BD46F5"/>
    <w:rsid w:val="00BD63AD"/>
    <w:rsid w:val="00BE0190"/>
    <w:rsid w:val="00BE12D9"/>
    <w:rsid w:val="00BE19BF"/>
    <w:rsid w:val="00BE4FA1"/>
    <w:rsid w:val="00BE6AE1"/>
    <w:rsid w:val="00BE7042"/>
    <w:rsid w:val="00BE7C62"/>
    <w:rsid w:val="00BF0055"/>
    <w:rsid w:val="00BF01E5"/>
    <w:rsid w:val="00BF0D88"/>
    <w:rsid w:val="00BF1DC6"/>
    <w:rsid w:val="00BF390C"/>
    <w:rsid w:val="00BF3A4F"/>
    <w:rsid w:val="00BF4A17"/>
    <w:rsid w:val="00BF4D13"/>
    <w:rsid w:val="00BF50A7"/>
    <w:rsid w:val="00BF5309"/>
    <w:rsid w:val="00C00013"/>
    <w:rsid w:val="00C00BC3"/>
    <w:rsid w:val="00C012A6"/>
    <w:rsid w:val="00C06462"/>
    <w:rsid w:val="00C064E8"/>
    <w:rsid w:val="00C14D8E"/>
    <w:rsid w:val="00C16320"/>
    <w:rsid w:val="00C17628"/>
    <w:rsid w:val="00C17E11"/>
    <w:rsid w:val="00C212BB"/>
    <w:rsid w:val="00C21E05"/>
    <w:rsid w:val="00C23723"/>
    <w:rsid w:val="00C24D41"/>
    <w:rsid w:val="00C24F8E"/>
    <w:rsid w:val="00C308F6"/>
    <w:rsid w:val="00C31375"/>
    <w:rsid w:val="00C31AB6"/>
    <w:rsid w:val="00C34162"/>
    <w:rsid w:val="00C35701"/>
    <w:rsid w:val="00C3652F"/>
    <w:rsid w:val="00C405AE"/>
    <w:rsid w:val="00C40C0F"/>
    <w:rsid w:val="00C41545"/>
    <w:rsid w:val="00C42C48"/>
    <w:rsid w:val="00C43F68"/>
    <w:rsid w:val="00C441F4"/>
    <w:rsid w:val="00C44514"/>
    <w:rsid w:val="00C447B6"/>
    <w:rsid w:val="00C45BC1"/>
    <w:rsid w:val="00C4798D"/>
    <w:rsid w:val="00C5257B"/>
    <w:rsid w:val="00C53466"/>
    <w:rsid w:val="00C53647"/>
    <w:rsid w:val="00C557FD"/>
    <w:rsid w:val="00C55A32"/>
    <w:rsid w:val="00C55B13"/>
    <w:rsid w:val="00C56F31"/>
    <w:rsid w:val="00C579DE"/>
    <w:rsid w:val="00C62568"/>
    <w:rsid w:val="00C62C76"/>
    <w:rsid w:val="00C63691"/>
    <w:rsid w:val="00C65486"/>
    <w:rsid w:val="00C67ACF"/>
    <w:rsid w:val="00C7178C"/>
    <w:rsid w:val="00C724D4"/>
    <w:rsid w:val="00C73CA7"/>
    <w:rsid w:val="00C75A99"/>
    <w:rsid w:val="00C7691B"/>
    <w:rsid w:val="00C7773F"/>
    <w:rsid w:val="00C82D34"/>
    <w:rsid w:val="00C83610"/>
    <w:rsid w:val="00C83ED7"/>
    <w:rsid w:val="00C86142"/>
    <w:rsid w:val="00C86A38"/>
    <w:rsid w:val="00C86A4A"/>
    <w:rsid w:val="00C9029A"/>
    <w:rsid w:val="00C9090F"/>
    <w:rsid w:val="00C912B7"/>
    <w:rsid w:val="00C9163D"/>
    <w:rsid w:val="00C94547"/>
    <w:rsid w:val="00C972CD"/>
    <w:rsid w:val="00C97355"/>
    <w:rsid w:val="00CA0BC8"/>
    <w:rsid w:val="00CA37F6"/>
    <w:rsid w:val="00CA390C"/>
    <w:rsid w:val="00CA6BC8"/>
    <w:rsid w:val="00CA78B2"/>
    <w:rsid w:val="00CB243F"/>
    <w:rsid w:val="00CB37EE"/>
    <w:rsid w:val="00CB67F4"/>
    <w:rsid w:val="00CC06BA"/>
    <w:rsid w:val="00CC18D1"/>
    <w:rsid w:val="00CC1DB3"/>
    <w:rsid w:val="00CC2847"/>
    <w:rsid w:val="00CC2BBF"/>
    <w:rsid w:val="00CC3810"/>
    <w:rsid w:val="00CC6EED"/>
    <w:rsid w:val="00CC6F27"/>
    <w:rsid w:val="00CC7B65"/>
    <w:rsid w:val="00CD12F2"/>
    <w:rsid w:val="00CD152A"/>
    <w:rsid w:val="00CD1788"/>
    <w:rsid w:val="00CD1F26"/>
    <w:rsid w:val="00CD2E64"/>
    <w:rsid w:val="00CD3A20"/>
    <w:rsid w:val="00CD483E"/>
    <w:rsid w:val="00CD52AA"/>
    <w:rsid w:val="00CD60B7"/>
    <w:rsid w:val="00CD67F2"/>
    <w:rsid w:val="00CD7D83"/>
    <w:rsid w:val="00CE09C1"/>
    <w:rsid w:val="00CE20ED"/>
    <w:rsid w:val="00CE32B9"/>
    <w:rsid w:val="00CE32F8"/>
    <w:rsid w:val="00CE38F8"/>
    <w:rsid w:val="00CE43DA"/>
    <w:rsid w:val="00CF04E4"/>
    <w:rsid w:val="00CF1310"/>
    <w:rsid w:val="00CF1A0F"/>
    <w:rsid w:val="00CF4068"/>
    <w:rsid w:val="00CF61BE"/>
    <w:rsid w:val="00CF6516"/>
    <w:rsid w:val="00D01B02"/>
    <w:rsid w:val="00D02E48"/>
    <w:rsid w:val="00D0739B"/>
    <w:rsid w:val="00D073C7"/>
    <w:rsid w:val="00D07485"/>
    <w:rsid w:val="00D0793B"/>
    <w:rsid w:val="00D106FE"/>
    <w:rsid w:val="00D143AA"/>
    <w:rsid w:val="00D14E0E"/>
    <w:rsid w:val="00D16506"/>
    <w:rsid w:val="00D202F8"/>
    <w:rsid w:val="00D20428"/>
    <w:rsid w:val="00D22FC1"/>
    <w:rsid w:val="00D233EC"/>
    <w:rsid w:val="00D24C44"/>
    <w:rsid w:val="00D253C3"/>
    <w:rsid w:val="00D25D16"/>
    <w:rsid w:val="00D27C3D"/>
    <w:rsid w:val="00D320B3"/>
    <w:rsid w:val="00D33290"/>
    <w:rsid w:val="00D33C14"/>
    <w:rsid w:val="00D3480E"/>
    <w:rsid w:val="00D35BBB"/>
    <w:rsid w:val="00D37F1F"/>
    <w:rsid w:val="00D422C3"/>
    <w:rsid w:val="00D4281E"/>
    <w:rsid w:val="00D43A28"/>
    <w:rsid w:val="00D452B0"/>
    <w:rsid w:val="00D457B3"/>
    <w:rsid w:val="00D459B0"/>
    <w:rsid w:val="00D4737A"/>
    <w:rsid w:val="00D504BD"/>
    <w:rsid w:val="00D52B4D"/>
    <w:rsid w:val="00D53E1B"/>
    <w:rsid w:val="00D5479A"/>
    <w:rsid w:val="00D55788"/>
    <w:rsid w:val="00D55FC3"/>
    <w:rsid w:val="00D56F18"/>
    <w:rsid w:val="00D618EE"/>
    <w:rsid w:val="00D6351C"/>
    <w:rsid w:val="00D63AF7"/>
    <w:rsid w:val="00D63F16"/>
    <w:rsid w:val="00D63FB8"/>
    <w:rsid w:val="00D655B9"/>
    <w:rsid w:val="00D65A89"/>
    <w:rsid w:val="00D72303"/>
    <w:rsid w:val="00D72C68"/>
    <w:rsid w:val="00D74E5E"/>
    <w:rsid w:val="00D75C99"/>
    <w:rsid w:val="00D769DE"/>
    <w:rsid w:val="00D77F35"/>
    <w:rsid w:val="00D80140"/>
    <w:rsid w:val="00D80632"/>
    <w:rsid w:val="00D806CE"/>
    <w:rsid w:val="00D839CB"/>
    <w:rsid w:val="00D848FB"/>
    <w:rsid w:val="00D859B2"/>
    <w:rsid w:val="00D85A91"/>
    <w:rsid w:val="00D8657C"/>
    <w:rsid w:val="00D867FB"/>
    <w:rsid w:val="00D87B0A"/>
    <w:rsid w:val="00D87D8D"/>
    <w:rsid w:val="00D91207"/>
    <w:rsid w:val="00D91625"/>
    <w:rsid w:val="00D92620"/>
    <w:rsid w:val="00D927A7"/>
    <w:rsid w:val="00D9362F"/>
    <w:rsid w:val="00D945AF"/>
    <w:rsid w:val="00D94EF1"/>
    <w:rsid w:val="00D95011"/>
    <w:rsid w:val="00D954F2"/>
    <w:rsid w:val="00D97A7A"/>
    <w:rsid w:val="00D97E17"/>
    <w:rsid w:val="00DA075D"/>
    <w:rsid w:val="00DA652E"/>
    <w:rsid w:val="00DA7701"/>
    <w:rsid w:val="00DB0022"/>
    <w:rsid w:val="00DB350F"/>
    <w:rsid w:val="00DB3CA2"/>
    <w:rsid w:val="00DB4A19"/>
    <w:rsid w:val="00DB608F"/>
    <w:rsid w:val="00DC0AF4"/>
    <w:rsid w:val="00DC0C2B"/>
    <w:rsid w:val="00DC141C"/>
    <w:rsid w:val="00DC1702"/>
    <w:rsid w:val="00DC23B3"/>
    <w:rsid w:val="00DC3693"/>
    <w:rsid w:val="00DC36CB"/>
    <w:rsid w:val="00DC3775"/>
    <w:rsid w:val="00DC3A6A"/>
    <w:rsid w:val="00DC4417"/>
    <w:rsid w:val="00DC6067"/>
    <w:rsid w:val="00DC6D8E"/>
    <w:rsid w:val="00DC760E"/>
    <w:rsid w:val="00DC7FCE"/>
    <w:rsid w:val="00DD0946"/>
    <w:rsid w:val="00DD1825"/>
    <w:rsid w:val="00DD3678"/>
    <w:rsid w:val="00DD683D"/>
    <w:rsid w:val="00DD7B69"/>
    <w:rsid w:val="00DD7D02"/>
    <w:rsid w:val="00DE0774"/>
    <w:rsid w:val="00DE1FDE"/>
    <w:rsid w:val="00DE3FE4"/>
    <w:rsid w:val="00DE47D0"/>
    <w:rsid w:val="00DF125B"/>
    <w:rsid w:val="00DF3679"/>
    <w:rsid w:val="00DF5EC5"/>
    <w:rsid w:val="00E002AA"/>
    <w:rsid w:val="00E00719"/>
    <w:rsid w:val="00E00E01"/>
    <w:rsid w:val="00E02C4E"/>
    <w:rsid w:val="00E040F8"/>
    <w:rsid w:val="00E048BB"/>
    <w:rsid w:val="00E04D19"/>
    <w:rsid w:val="00E04FC3"/>
    <w:rsid w:val="00E052EC"/>
    <w:rsid w:val="00E0649D"/>
    <w:rsid w:val="00E07423"/>
    <w:rsid w:val="00E1024D"/>
    <w:rsid w:val="00E104FE"/>
    <w:rsid w:val="00E1538F"/>
    <w:rsid w:val="00E169DE"/>
    <w:rsid w:val="00E16E47"/>
    <w:rsid w:val="00E16E55"/>
    <w:rsid w:val="00E20647"/>
    <w:rsid w:val="00E211DE"/>
    <w:rsid w:val="00E228BD"/>
    <w:rsid w:val="00E22E64"/>
    <w:rsid w:val="00E239FC"/>
    <w:rsid w:val="00E242D4"/>
    <w:rsid w:val="00E25C67"/>
    <w:rsid w:val="00E260F8"/>
    <w:rsid w:val="00E26531"/>
    <w:rsid w:val="00E2768C"/>
    <w:rsid w:val="00E30867"/>
    <w:rsid w:val="00E31924"/>
    <w:rsid w:val="00E33975"/>
    <w:rsid w:val="00E33C17"/>
    <w:rsid w:val="00E33C96"/>
    <w:rsid w:val="00E34EFC"/>
    <w:rsid w:val="00E407D5"/>
    <w:rsid w:val="00E40880"/>
    <w:rsid w:val="00E40904"/>
    <w:rsid w:val="00E43DFA"/>
    <w:rsid w:val="00E44637"/>
    <w:rsid w:val="00E46C61"/>
    <w:rsid w:val="00E470A7"/>
    <w:rsid w:val="00E47778"/>
    <w:rsid w:val="00E50ED9"/>
    <w:rsid w:val="00E535F7"/>
    <w:rsid w:val="00E5412A"/>
    <w:rsid w:val="00E54A69"/>
    <w:rsid w:val="00E55BFC"/>
    <w:rsid w:val="00E55C9F"/>
    <w:rsid w:val="00E55DE4"/>
    <w:rsid w:val="00E56040"/>
    <w:rsid w:val="00E60721"/>
    <w:rsid w:val="00E621E7"/>
    <w:rsid w:val="00E62FC5"/>
    <w:rsid w:val="00E63E3C"/>
    <w:rsid w:val="00E669B0"/>
    <w:rsid w:val="00E66AF1"/>
    <w:rsid w:val="00E701D1"/>
    <w:rsid w:val="00E7207A"/>
    <w:rsid w:val="00E73C0B"/>
    <w:rsid w:val="00E73F60"/>
    <w:rsid w:val="00E76A89"/>
    <w:rsid w:val="00E80198"/>
    <w:rsid w:val="00E822D4"/>
    <w:rsid w:val="00E82631"/>
    <w:rsid w:val="00E84013"/>
    <w:rsid w:val="00E85107"/>
    <w:rsid w:val="00E86541"/>
    <w:rsid w:val="00E902E2"/>
    <w:rsid w:val="00E91965"/>
    <w:rsid w:val="00E91FD3"/>
    <w:rsid w:val="00E934E2"/>
    <w:rsid w:val="00E93BFD"/>
    <w:rsid w:val="00E94317"/>
    <w:rsid w:val="00E9446B"/>
    <w:rsid w:val="00E95CE4"/>
    <w:rsid w:val="00E97095"/>
    <w:rsid w:val="00E970CD"/>
    <w:rsid w:val="00EA0B4C"/>
    <w:rsid w:val="00EA2652"/>
    <w:rsid w:val="00EA393F"/>
    <w:rsid w:val="00EA40A4"/>
    <w:rsid w:val="00EA63D8"/>
    <w:rsid w:val="00EA6C05"/>
    <w:rsid w:val="00EA7691"/>
    <w:rsid w:val="00EB0804"/>
    <w:rsid w:val="00EB19DA"/>
    <w:rsid w:val="00EB1D65"/>
    <w:rsid w:val="00EB4948"/>
    <w:rsid w:val="00EC2D6C"/>
    <w:rsid w:val="00EC390D"/>
    <w:rsid w:val="00EC45E5"/>
    <w:rsid w:val="00EC5CAE"/>
    <w:rsid w:val="00EC735B"/>
    <w:rsid w:val="00ED0720"/>
    <w:rsid w:val="00ED09B0"/>
    <w:rsid w:val="00ED1F79"/>
    <w:rsid w:val="00ED3BC6"/>
    <w:rsid w:val="00ED45A6"/>
    <w:rsid w:val="00ED5641"/>
    <w:rsid w:val="00ED5EE1"/>
    <w:rsid w:val="00ED6EAB"/>
    <w:rsid w:val="00ED749F"/>
    <w:rsid w:val="00EE3B42"/>
    <w:rsid w:val="00EE4324"/>
    <w:rsid w:val="00EE488E"/>
    <w:rsid w:val="00EE591D"/>
    <w:rsid w:val="00EF0F64"/>
    <w:rsid w:val="00EF1C1D"/>
    <w:rsid w:val="00EF2193"/>
    <w:rsid w:val="00EF379F"/>
    <w:rsid w:val="00EF389C"/>
    <w:rsid w:val="00EF481C"/>
    <w:rsid w:val="00EF6DAD"/>
    <w:rsid w:val="00EF7776"/>
    <w:rsid w:val="00F00271"/>
    <w:rsid w:val="00F005CD"/>
    <w:rsid w:val="00F00B4F"/>
    <w:rsid w:val="00F01250"/>
    <w:rsid w:val="00F01D00"/>
    <w:rsid w:val="00F023E6"/>
    <w:rsid w:val="00F0404E"/>
    <w:rsid w:val="00F044D7"/>
    <w:rsid w:val="00F06813"/>
    <w:rsid w:val="00F1211A"/>
    <w:rsid w:val="00F13226"/>
    <w:rsid w:val="00F13AB0"/>
    <w:rsid w:val="00F13D93"/>
    <w:rsid w:val="00F141F7"/>
    <w:rsid w:val="00F1516C"/>
    <w:rsid w:val="00F1610E"/>
    <w:rsid w:val="00F17B9D"/>
    <w:rsid w:val="00F233A2"/>
    <w:rsid w:val="00F23C41"/>
    <w:rsid w:val="00F25AD0"/>
    <w:rsid w:val="00F270B0"/>
    <w:rsid w:val="00F309A9"/>
    <w:rsid w:val="00F314C7"/>
    <w:rsid w:val="00F3539E"/>
    <w:rsid w:val="00F35FCA"/>
    <w:rsid w:val="00F41811"/>
    <w:rsid w:val="00F429E3"/>
    <w:rsid w:val="00F444DE"/>
    <w:rsid w:val="00F51A72"/>
    <w:rsid w:val="00F5270C"/>
    <w:rsid w:val="00F54561"/>
    <w:rsid w:val="00F549D6"/>
    <w:rsid w:val="00F5537F"/>
    <w:rsid w:val="00F56D95"/>
    <w:rsid w:val="00F571A8"/>
    <w:rsid w:val="00F601D3"/>
    <w:rsid w:val="00F60490"/>
    <w:rsid w:val="00F606ED"/>
    <w:rsid w:val="00F617B0"/>
    <w:rsid w:val="00F623F6"/>
    <w:rsid w:val="00F62B80"/>
    <w:rsid w:val="00F66EDC"/>
    <w:rsid w:val="00F67092"/>
    <w:rsid w:val="00F6752F"/>
    <w:rsid w:val="00F71392"/>
    <w:rsid w:val="00F71B3C"/>
    <w:rsid w:val="00F73903"/>
    <w:rsid w:val="00F74F1B"/>
    <w:rsid w:val="00F768AF"/>
    <w:rsid w:val="00F76F08"/>
    <w:rsid w:val="00F80153"/>
    <w:rsid w:val="00F80EEE"/>
    <w:rsid w:val="00F81239"/>
    <w:rsid w:val="00F8159E"/>
    <w:rsid w:val="00F81DD6"/>
    <w:rsid w:val="00F8238A"/>
    <w:rsid w:val="00F82634"/>
    <w:rsid w:val="00F83A6F"/>
    <w:rsid w:val="00F86490"/>
    <w:rsid w:val="00F86703"/>
    <w:rsid w:val="00F87F95"/>
    <w:rsid w:val="00F9057A"/>
    <w:rsid w:val="00F90A8A"/>
    <w:rsid w:val="00F913A8"/>
    <w:rsid w:val="00F932F2"/>
    <w:rsid w:val="00F937B9"/>
    <w:rsid w:val="00F945AC"/>
    <w:rsid w:val="00F96B82"/>
    <w:rsid w:val="00F96BB7"/>
    <w:rsid w:val="00FA1839"/>
    <w:rsid w:val="00FA2E14"/>
    <w:rsid w:val="00FA4F34"/>
    <w:rsid w:val="00FA6114"/>
    <w:rsid w:val="00FB0A00"/>
    <w:rsid w:val="00FB1636"/>
    <w:rsid w:val="00FB6FA2"/>
    <w:rsid w:val="00FB7679"/>
    <w:rsid w:val="00FB7957"/>
    <w:rsid w:val="00FC083E"/>
    <w:rsid w:val="00FC1DC5"/>
    <w:rsid w:val="00FC4C6F"/>
    <w:rsid w:val="00FC5029"/>
    <w:rsid w:val="00FC6C7B"/>
    <w:rsid w:val="00FC7D68"/>
    <w:rsid w:val="00FD0155"/>
    <w:rsid w:val="00FD03A3"/>
    <w:rsid w:val="00FD272A"/>
    <w:rsid w:val="00FD29A1"/>
    <w:rsid w:val="00FD3BE5"/>
    <w:rsid w:val="00FD4AA7"/>
    <w:rsid w:val="00FD5C16"/>
    <w:rsid w:val="00FD5C84"/>
    <w:rsid w:val="00FD651D"/>
    <w:rsid w:val="00FE325E"/>
    <w:rsid w:val="00FE32BF"/>
    <w:rsid w:val="00FE4A14"/>
    <w:rsid w:val="00FE5C0F"/>
    <w:rsid w:val="00FF3E09"/>
    <w:rsid w:val="00FF4BF4"/>
    <w:rsid w:val="00FF538F"/>
    <w:rsid w:val="00FF68CA"/>
    <w:rsid w:val="00FF7110"/>
    <w:rsid w:val="00FF71B2"/>
    <w:rsid w:val="012704F5"/>
    <w:rsid w:val="01690B2D"/>
    <w:rsid w:val="01B83F92"/>
    <w:rsid w:val="01F95CE2"/>
    <w:rsid w:val="04762C63"/>
    <w:rsid w:val="047648DD"/>
    <w:rsid w:val="04B769D7"/>
    <w:rsid w:val="05292187"/>
    <w:rsid w:val="0575419C"/>
    <w:rsid w:val="057957CD"/>
    <w:rsid w:val="066C37F1"/>
    <w:rsid w:val="0676578A"/>
    <w:rsid w:val="070D752A"/>
    <w:rsid w:val="07883904"/>
    <w:rsid w:val="07B0770E"/>
    <w:rsid w:val="07B40522"/>
    <w:rsid w:val="07BE007D"/>
    <w:rsid w:val="07E2450F"/>
    <w:rsid w:val="08180607"/>
    <w:rsid w:val="08DF069D"/>
    <w:rsid w:val="08E73603"/>
    <w:rsid w:val="092403B3"/>
    <w:rsid w:val="095073FA"/>
    <w:rsid w:val="09954C14"/>
    <w:rsid w:val="0C53744D"/>
    <w:rsid w:val="0C6529BB"/>
    <w:rsid w:val="0D2330E2"/>
    <w:rsid w:val="0DCD1019"/>
    <w:rsid w:val="0E741495"/>
    <w:rsid w:val="0E846190"/>
    <w:rsid w:val="0E96765D"/>
    <w:rsid w:val="0F1D7D7F"/>
    <w:rsid w:val="0F2F360E"/>
    <w:rsid w:val="109A6183"/>
    <w:rsid w:val="10EA5A3E"/>
    <w:rsid w:val="11715126"/>
    <w:rsid w:val="12394ECF"/>
    <w:rsid w:val="12577104"/>
    <w:rsid w:val="13E44C8F"/>
    <w:rsid w:val="13EC5F71"/>
    <w:rsid w:val="14C15ED1"/>
    <w:rsid w:val="14D40EDF"/>
    <w:rsid w:val="1537060D"/>
    <w:rsid w:val="156D6C3E"/>
    <w:rsid w:val="160B1661"/>
    <w:rsid w:val="1626398C"/>
    <w:rsid w:val="16826719"/>
    <w:rsid w:val="17056E8A"/>
    <w:rsid w:val="170A6E3A"/>
    <w:rsid w:val="17221F62"/>
    <w:rsid w:val="17395C44"/>
    <w:rsid w:val="173C2D6C"/>
    <w:rsid w:val="174A36DB"/>
    <w:rsid w:val="178A3AD7"/>
    <w:rsid w:val="181141F9"/>
    <w:rsid w:val="1A2B7E42"/>
    <w:rsid w:val="1A4C59BC"/>
    <w:rsid w:val="1A8149E7"/>
    <w:rsid w:val="1B417400"/>
    <w:rsid w:val="1B4D19EC"/>
    <w:rsid w:val="1C281B11"/>
    <w:rsid w:val="1CF44B0C"/>
    <w:rsid w:val="1E557950"/>
    <w:rsid w:val="1E597E98"/>
    <w:rsid w:val="1ED02718"/>
    <w:rsid w:val="1F5570C1"/>
    <w:rsid w:val="1FBC0EEE"/>
    <w:rsid w:val="2022398A"/>
    <w:rsid w:val="206F7D0E"/>
    <w:rsid w:val="207E61A3"/>
    <w:rsid w:val="21937A2C"/>
    <w:rsid w:val="21A47E8B"/>
    <w:rsid w:val="22B660C8"/>
    <w:rsid w:val="23303578"/>
    <w:rsid w:val="242B18E6"/>
    <w:rsid w:val="25B06DFF"/>
    <w:rsid w:val="25B3637C"/>
    <w:rsid w:val="265515CF"/>
    <w:rsid w:val="26B40B71"/>
    <w:rsid w:val="26BC78B8"/>
    <w:rsid w:val="26CB7DE1"/>
    <w:rsid w:val="26D66D39"/>
    <w:rsid w:val="26F251F5"/>
    <w:rsid w:val="27A6670B"/>
    <w:rsid w:val="282633A8"/>
    <w:rsid w:val="2894174F"/>
    <w:rsid w:val="289E73E3"/>
    <w:rsid w:val="28E53263"/>
    <w:rsid w:val="28FF4B8C"/>
    <w:rsid w:val="293E5DCA"/>
    <w:rsid w:val="2982615C"/>
    <w:rsid w:val="2C5C10E7"/>
    <w:rsid w:val="2C5E0758"/>
    <w:rsid w:val="2C711A97"/>
    <w:rsid w:val="2D14554C"/>
    <w:rsid w:val="2DDA2821"/>
    <w:rsid w:val="2E0C4DEE"/>
    <w:rsid w:val="2E376D01"/>
    <w:rsid w:val="2E6A331E"/>
    <w:rsid w:val="2E8E614B"/>
    <w:rsid w:val="2E9C67A5"/>
    <w:rsid w:val="2EC61441"/>
    <w:rsid w:val="2F807842"/>
    <w:rsid w:val="30B5176D"/>
    <w:rsid w:val="30FB2D70"/>
    <w:rsid w:val="321E7CFA"/>
    <w:rsid w:val="32886594"/>
    <w:rsid w:val="3350390F"/>
    <w:rsid w:val="33BB1CBE"/>
    <w:rsid w:val="33C1667B"/>
    <w:rsid w:val="3431735D"/>
    <w:rsid w:val="35A3428A"/>
    <w:rsid w:val="3633054A"/>
    <w:rsid w:val="365F53AD"/>
    <w:rsid w:val="36B15276"/>
    <w:rsid w:val="3720048D"/>
    <w:rsid w:val="375A3E95"/>
    <w:rsid w:val="3803071E"/>
    <w:rsid w:val="381551E7"/>
    <w:rsid w:val="382D42DF"/>
    <w:rsid w:val="385B709E"/>
    <w:rsid w:val="38E475F9"/>
    <w:rsid w:val="38FE5677"/>
    <w:rsid w:val="390E4110"/>
    <w:rsid w:val="399565C5"/>
    <w:rsid w:val="39B34CB8"/>
    <w:rsid w:val="3B1A3241"/>
    <w:rsid w:val="3B404329"/>
    <w:rsid w:val="3B5D4EDB"/>
    <w:rsid w:val="3C9963E7"/>
    <w:rsid w:val="3CF950D8"/>
    <w:rsid w:val="3D114287"/>
    <w:rsid w:val="3D3E144F"/>
    <w:rsid w:val="3D812A3D"/>
    <w:rsid w:val="3D946A07"/>
    <w:rsid w:val="3E116C5C"/>
    <w:rsid w:val="3E6B18B5"/>
    <w:rsid w:val="3EA1654D"/>
    <w:rsid w:val="3EC05EAD"/>
    <w:rsid w:val="3F726749"/>
    <w:rsid w:val="3F7658FC"/>
    <w:rsid w:val="402141CB"/>
    <w:rsid w:val="4045780A"/>
    <w:rsid w:val="41126927"/>
    <w:rsid w:val="41831414"/>
    <w:rsid w:val="41962EF5"/>
    <w:rsid w:val="41A20A81"/>
    <w:rsid w:val="41EA0D2B"/>
    <w:rsid w:val="42866AE0"/>
    <w:rsid w:val="42D92EEE"/>
    <w:rsid w:val="43087E22"/>
    <w:rsid w:val="43675B98"/>
    <w:rsid w:val="436E6E89"/>
    <w:rsid w:val="44182F0F"/>
    <w:rsid w:val="44F82A3A"/>
    <w:rsid w:val="4528655A"/>
    <w:rsid w:val="46CB3BD1"/>
    <w:rsid w:val="47060B15"/>
    <w:rsid w:val="476A44F9"/>
    <w:rsid w:val="47745A86"/>
    <w:rsid w:val="47A650E6"/>
    <w:rsid w:val="47EF1C47"/>
    <w:rsid w:val="480A63EB"/>
    <w:rsid w:val="48141018"/>
    <w:rsid w:val="482B755A"/>
    <w:rsid w:val="49F509D5"/>
    <w:rsid w:val="49F92273"/>
    <w:rsid w:val="4A625E1D"/>
    <w:rsid w:val="4A84131B"/>
    <w:rsid w:val="4AC833E7"/>
    <w:rsid w:val="4B076C12"/>
    <w:rsid w:val="4B923F0B"/>
    <w:rsid w:val="4BF76C86"/>
    <w:rsid w:val="4C115F9A"/>
    <w:rsid w:val="4C982217"/>
    <w:rsid w:val="4D0D662D"/>
    <w:rsid w:val="4DA71DC5"/>
    <w:rsid w:val="4DC42199"/>
    <w:rsid w:val="4F764366"/>
    <w:rsid w:val="4FD64CC6"/>
    <w:rsid w:val="50D73103"/>
    <w:rsid w:val="50E61077"/>
    <w:rsid w:val="51024103"/>
    <w:rsid w:val="51711289"/>
    <w:rsid w:val="520774F7"/>
    <w:rsid w:val="522B41E7"/>
    <w:rsid w:val="52A01E26"/>
    <w:rsid w:val="53346A12"/>
    <w:rsid w:val="538C2410"/>
    <w:rsid w:val="53DB785D"/>
    <w:rsid w:val="53E46A3F"/>
    <w:rsid w:val="54047A2B"/>
    <w:rsid w:val="55254871"/>
    <w:rsid w:val="55DD513F"/>
    <w:rsid w:val="56187F25"/>
    <w:rsid w:val="561A3C9D"/>
    <w:rsid w:val="56573334"/>
    <w:rsid w:val="57F0777E"/>
    <w:rsid w:val="587110D5"/>
    <w:rsid w:val="58CF4203"/>
    <w:rsid w:val="595B4CF8"/>
    <w:rsid w:val="59C44D0B"/>
    <w:rsid w:val="5A026063"/>
    <w:rsid w:val="5B9E5921"/>
    <w:rsid w:val="5C2C297C"/>
    <w:rsid w:val="5C5034A8"/>
    <w:rsid w:val="5C644F95"/>
    <w:rsid w:val="5CE46DB3"/>
    <w:rsid w:val="5E084D23"/>
    <w:rsid w:val="5E1B6804"/>
    <w:rsid w:val="5E4B6E38"/>
    <w:rsid w:val="5E624433"/>
    <w:rsid w:val="5E8A133E"/>
    <w:rsid w:val="5F292A04"/>
    <w:rsid w:val="5FB7392A"/>
    <w:rsid w:val="5FB962D5"/>
    <w:rsid w:val="603D5158"/>
    <w:rsid w:val="60E6375A"/>
    <w:rsid w:val="60EB4BB4"/>
    <w:rsid w:val="6155027F"/>
    <w:rsid w:val="61A06885"/>
    <w:rsid w:val="61B1749A"/>
    <w:rsid w:val="61C92BCD"/>
    <w:rsid w:val="61F77A08"/>
    <w:rsid w:val="62634C1E"/>
    <w:rsid w:val="62F66CAD"/>
    <w:rsid w:val="638504B3"/>
    <w:rsid w:val="64C450B7"/>
    <w:rsid w:val="64EF53D8"/>
    <w:rsid w:val="65273CE0"/>
    <w:rsid w:val="6593581A"/>
    <w:rsid w:val="6597768B"/>
    <w:rsid w:val="661A0481"/>
    <w:rsid w:val="66CA0DC7"/>
    <w:rsid w:val="66CA3376"/>
    <w:rsid w:val="6720122D"/>
    <w:rsid w:val="67961617"/>
    <w:rsid w:val="67FD6F7B"/>
    <w:rsid w:val="68486157"/>
    <w:rsid w:val="690600B1"/>
    <w:rsid w:val="690A5DF3"/>
    <w:rsid w:val="692C69C6"/>
    <w:rsid w:val="6A1231B1"/>
    <w:rsid w:val="6A9E57C7"/>
    <w:rsid w:val="6C101972"/>
    <w:rsid w:val="6C102A63"/>
    <w:rsid w:val="6C4258A4"/>
    <w:rsid w:val="6C9A4242"/>
    <w:rsid w:val="6D9D5488"/>
    <w:rsid w:val="6DCE3893"/>
    <w:rsid w:val="6E182D60"/>
    <w:rsid w:val="6E396E83"/>
    <w:rsid w:val="6E4B4EE4"/>
    <w:rsid w:val="6E535B46"/>
    <w:rsid w:val="6E6656E4"/>
    <w:rsid w:val="6E804461"/>
    <w:rsid w:val="6E8977BA"/>
    <w:rsid w:val="6F286FD3"/>
    <w:rsid w:val="6F92269E"/>
    <w:rsid w:val="70033E22"/>
    <w:rsid w:val="700370F8"/>
    <w:rsid w:val="701632CF"/>
    <w:rsid w:val="70180DF5"/>
    <w:rsid w:val="70295378"/>
    <w:rsid w:val="704E2A69"/>
    <w:rsid w:val="707214C9"/>
    <w:rsid w:val="70773751"/>
    <w:rsid w:val="708446DD"/>
    <w:rsid w:val="708741CD"/>
    <w:rsid w:val="70904F00"/>
    <w:rsid w:val="70BA27C6"/>
    <w:rsid w:val="70C00187"/>
    <w:rsid w:val="70C44AD9"/>
    <w:rsid w:val="70E21403"/>
    <w:rsid w:val="710B095A"/>
    <w:rsid w:val="71241A1C"/>
    <w:rsid w:val="724D0AE7"/>
    <w:rsid w:val="72EC0317"/>
    <w:rsid w:val="748C0004"/>
    <w:rsid w:val="75AB27AD"/>
    <w:rsid w:val="75F46F80"/>
    <w:rsid w:val="764853C3"/>
    <w:rsid w:val="76FF04A7"/>
    <w:rsid w:val="777D46CA"/>
    <w:rsid w:val="77A81C37"/>
    <w:rsid w:val="77C875A5"/>
    <w:rsid w:val="77CF345E"/>
    <w:rsid w:val="78680A9B"/>
    <w:rsid w:val="79456048"/>
    <w:rsid w:val="797C23F5"/>
    <w:rsid w:val="79977CEB"/>
    <w:rsid w:val="799E26EA"/>
    <w:rsid w:val="79A13C0A"/>
    <w:rsid w:val="7AA80FC8"/>
    <w:rsid w:val="7B59386F"/>
    <w:rsid w:val="7B664EF9"/>
    <w:rsid w:val="7B6C6499"/>
    <w:rsid w:val="7BDF4EBD"/>
    <w:rsid w:val="7BE063FB"/>
    <w:rsid w:val="7BFF6846"/>
    <w:rsid w:val="7CA53A11"/>
    <w:rsid w:val="7D100919"/>
    <w:rsid w:val="7D8A1D89"/>
    <w:rsid w:val="7D8F0E4A"/>
    <w:rsid w:val="7E244D3D"/>
    <w:rsid w:val="7E4E6A28"/>
    <w:rsid w:val="7E562D89"/>
    <w:rsid w:val="7F192494"/>
    <w:rsid w:val="7F706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0" w:semiHidden="0" w:name="heading 7"/>
    <w:lsdException w:qFormat="1" w:uiPriority="0" w:semiHidden="0" w:name="heading 8"/>
    <w:lsdException w:qFormat="1" w:uiPriority="9"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iPriority="0" w:semiHidden="0"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qFormat="1" w:unhideWhenUsed="0" w:uiPriority="0" w:semiHidden="0" w:name="List Bullet 2"/>
    <w:lsdException w:qFormat="1" w:uiPriority="0" w:semiHidden="0" w:name="List Bullet 3"/>
    <w:lsdException w:qFormat="1" w:uiPriority="0" w:semiHidden="0" w:name="List Bullet 4"/>
    <w:lsdException w:qFormat="1" w:unhideWhenUsed="0" w:uiPriority="0" w:semiHidden="0"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99" w:semiHidden="0" w:name="Body Text First Indent"/>
    <w:lsdException w:qFormat="1" w:uiPriority="0" w:semiHidden="0" w:name="Body Text First Indent 2"/>
    <w:lsdException w:uiPriority="99" w:name="Note Heading"/>
    <w:lsdException w:qFormat="1" w:uiPriority="0" w:semiHidden="0" w:name="Body Text 2"/>
    <w:lsdException w:qFormat="1" w:unhideWhenUsed="0" w:uiPriority="99" w:semiHidden="0" w:name="Body Text 3"/>
    <w:lsdException w:qFormat="1" w:unhideWhenUsed="0" w:uiPriority="99" w:semiHidden="0" w:name="Body Text Indent 2"/>
    <w:lsdException w:qFormat="1"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qFormat="1" w:uiPriority="0" w:semiHidden="0" w:name="HTML Address"/>
    <w:lsdException w:uiPriority="99" w:name="HTML Cite"/>
    <w:lsdException w:qFormat="1" w:uiPriority="99" w:semiHidden="0" w:name="HTML Code"/>
    <w:lsdException w:uiPriority="99" w:name="HTML Definition"/>
    <w:lsdException w:qFormat="1" w:uiPriority="99" w:semiHidden="0" w:name="HTML Keyboard"/>
    <w:lsdException w:qFormat="1" w:uiPriority="99" w:semiHidden="0" w:name="HTML Preformatted"/>
    <w:lsdException w:qFormat="1" w:uiPriority="99" w:semiHidden="0" w:name="HTML Sample"/>
    <w:lsdException w:qFormat="1" w:uiPriority="99" w:semiHidden="0"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qFormat="1" w:unhideWhenUsed="0" w:uiPriority="0" w:semiHidden="0"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qFormat="1" w:unhideWhenUsed="0" w:uiPriority="0" w:semiHidden="0" w:name="Table Contemporary"/>
    <w:lsdException w:uiPriority="99"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75"/>
    <w:qFormat/>
    <w:uiPriority w:val="0"/>
    <w:pPr>
      <w:keepNext/>
      <w:keepLines/>
      <w:outlineLvl w:val="0"/>
    </w:pPr>
    <w:rPr>
      <w:rFonts w:ascii="宋体" w:hAnsi="宋体"/>
      <w:b/>
      <w:bCs/>
      <w:kern w:val="44"/>
      <w:sz w:val="36"/>
      <w:szCs w:val="24"/>
    </w:rPr>
  </w:style>
  <w:style w:type="paragraph" w:styleId="3">
    <w:name w:val="heading 2"/>
    <w:basedOn w:val="1"/>
    <w:next w:val="1"/>
    <w:link w:val="76"/>
    <w:unhideWhenUsed/>
    <w:qFormat/>
    <w:uiPriority w:val="0"/>
    <w:pPr>
      <w:keepNext/>
      <w:keepLines/>
      <w:spacing w:before="260" w:after="260" w:line="416" w:lineRule="auto"/>
      <w:outlineLvl w:val="1"/>
    </w:pPr>
    <w:rPr>
      <w:rFonts w:asciiTheme="majorHAnsi" w:hAnsiTheme="majorHAnsi" w:cstheme="majorBidi"/>
      <w:b/>
      <w:bCs/>
      <w:sz w:val="32"/>
      <w:szCs w:val="32"/>
    </w:rPr>
  </w:style>
  <w:style w:type="paragraph" w:styleId="4">
    <w:name w:val="heading 3"/>
    <w:basedOn w:val="1"/>
    <w:next w:val="1"/>
    <w:link w:val="77"/>
    <w:unhideWhenUsed/>
    <w:qFormat/>
    <w:uiPriority w:val="9"/>
    <w:pPr>
      <w:keepNext/>
      <w:keepLines/>
      <w:spacing w:line="480" w:lineRule="exact"/>
      <w:ind w:left="420" w:hanging="136"/>
      <w:jc w:val="left"/>
      <w:outlineLvl w:val="2"/>
    </w:pPr>
    <w:rPr>
      <w:b/>
      <w:bCs/>
      <w:sz w:val="30"/>
      <w:szCs w:val="30"/>
    </w:rPr>
  </w:style>
  <w:style w:type="paragraph" w:styleId="5">
    <w:name w:val="heading 4"/>
    <w:basedOn w:val="1"/>
    <w:next w:val="1"/>
    <w:link w:val="78"/>
    <w:unhideWhenUsed/>
    <w:qFormat/>
    <w:uiPriority w:val="9"/>
    <w:pPr>
      <w:keepNext/>
      <w:keepLines/>
      <w:numPr>
        <w:ilvl w:val="0"/>
        <w:numId w:val="1"/>
      </w:numPr>
      <w:outlineLvl w:val="3"/>
    </w:pPr>
    <w:rPr>
      <w:rFonts w:ascii="宋体" w:hAnsi="宋体" w:cstheme="majorBidi"/>
      <w:b/>
      <w:bCs/>
      <w:kern w:val="0"/>
      <w:sz w:val="28"/>
      <w:szCs w:val="24"/>
    </w:rPr>
  </w:style>
  <w:style w:type="paragraph" w:styleId="6">
    <w:name w:val="heading 5"/>
    <w:basedOn w:val="1"/>
    <w:next w:val="1"/>
    <w:link w:val="79"/>
    <w:unhideWhenUsed/>
    <w:qFormat/>
    <w:uiPriority w:val="9"/>
    <w:pPr>
      <w:keepNext/>
      <w:keepLines/>
      <w:numPr>
        <w:ilvl w:val="4"/>
        <w:numId w:val="2"/>
      </w:numPr>
      <w:outlineLvl w:val="4"/>
    </w:pPr>
    <w:rPr>
      <w:b/>
      <w:bCs/>
      <w:szCs w:val="28"/>
    </w:rPr>
  </w:style>
  <w:style w:type="paragraph" w:styleId="7">
    <w:name w:val="heading 6"/>
    <w:basedOn w:val="1"/>
    <w:next w:val="1"/>
    <w:link w:val="80"/>
    <w:unhideWhenUsed/>
    <w:qFormat/>
    <w:uiPriority w:val="9"/>
    <w:pPr>
      <w:keepNext/>
      <w:keepLines/>
      <w:numPr>
        <w:ilvl w:val="5"/>
        <w:numId w:val="2"/>
      </w:numPr>
      <w:outlineLvl w:val="5"/>
    </w:pPr>
    <w:rPr>
      <w:rFonts w:asciiTheme="majorHAnsi" w:hAnsiTheme="majorHAnsi" w:cstheme="majorBidi"/>
      <w:b/>
      <w:bCs/>
      <w:szCs w:val="24"/>
    </w:rPr>
  </w:style>
  <w:style w:type="paragraph" w:styleId="8">
    <w:name w:val="heading 7"/>
    <w:basedOn w:val="1"/>
    <w:next w:val="1"/>
    <w:link w:val="81"/>
    <w:unhideWhenUsed/>
    <w:qFormat/>
    <w:uiPriority w:val="0"/>
    <w:pPr>
      <w:keepNext/>
      <w:keepLines/>
      <w:numPr>
        <w:ilvl w:val="6"/>
        <w:numId w:val="2"/>
      </w:numPr>
      <w:spacing w:before="240" w:after="64" w:line="320" w:lineRule="auto"/>
      <w:outlineLvl w:val="6"/>
    </w:pPr>
    <w:rPr>
      <w:rFonts w:eastAsia="仿宋"/>
      <w:b/>
      <w:bCs/>
      <w:sz w:val="32"/>
      <w:szCs w:val="24"/>
    </w:rPr>
  </w:style>
  <w:style w:type="paragraph" w:styleId="9">
    <w:name w:val="heading 8"/>
    <w:basedOn w:val="1"/>
    <w:next w:val="1"/>
    <w:link w:val="82"/>
    <w:unhideWhenUsed/>
    <w:qFormat/>
    <w:uiPriority w:val="0"/>
    <w:pPr>
      <w:keepNext/>
      <w:keepLines/>
      <w:numPr>
        <w:ilvl w:val="7"/>
        <w:numId w:val="2"/>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next w:val="1"/>
    <w:link w:val="83"/>
    <w:unhideWhenUsed/>
    <w:qFormat/>
    <w:uiPriority w:val="9"/>
    <w:pPr>
      <w:keepNext/>
      <w:keepLines/>
      <w:numPr>
        <w:ilvl w:val="8"/>
        <w:numId w:val="2"/>
      </w:numPr>
      <w:spacing w:before="240" w:after="64" w:line="320" w:lineRule="auto"/>
      <w:outlineLvl w:val="8"/>
    </w:pPr>
    <w:rPr>
      <w:rFonts w:asciiTheme="majorHAnsi" w:hAnsiTheme="majorHAnsi" w:eastAsiaTheme="majorEastAsia" w:cstheme="majorBidi"/>
      <w:szCs w:val="21"/>
    </w:rPr>
  </w:style>
  <w:style w:type="character" w:default="1" w:styleId="61">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cstheme="minorHAnsi"/>
      <w:sz w:val="20"/>
      <w:szCs w:val="20"/>
    </w:rPr>
  </w:style>
  <w:style w:type="paragraph" w:styleId="12">
    <w:name w:val="table of authorities"/>
    <w:basedOn w:val="1"/>
    <w:next w:val="1"/>
    <w:unhideWhenUsed/>
    <w:qFormat/>
    <w:uiPriority w:val="0"/>
    <w:pPr>
      <w:ind w:left="420" w:leftChars="200" w:firstLine="200" w:firstLineChars="200"/>
      <w:jc w:val="left"/>
    </w:pPr>
    <w:rPr>
      <w:rFonts w:ascii="Times New Roman" w:hAnsi="Times New Roman" w:cs="Times New Roman"/>
      <w:color w:val="000000"/>
      <w:kern w:val="0"/>
      <w:szCs w:val="24"/>
    </w:rPr>
  </w:style>
  <w:style w:type="paragraph" w:styleId="13">
    <w:name w:val="List Bullet 4"/>
    <w:basedOn w:val="1"/>
    <w:unhideWhenUsed/>
    <w:qFormat/>
    <w:uiPriority w:val="0"/>
    <w:pPr>
      <w:widowControl/>
      <w:tabs>
        <w:tab w:val="left" w:pos="1620"/>
      </w:tabs>
      <w:ind w:left="1620" w:leftChars="600" w:hanging="360" w:hangingChars="200"/>
      <w:contextualSpacing/>
      <w:jc w:val="left"/>
    </w:pPr>
    <w:rPr>
      <w:rFonts w:ascii="Calibri" w:hAnsi="Calibri" w:eastAsia="仿宋"/>
      <w:sz w:val="28"/>
      <w:szCs w:val="21"/>
    </w:rPr>
  </w:style>
  <w:style w:type="paragraph" w:styleId="14">
    <w:name w:val="List Number"/>
    <w:basedOn w:val="1"/>
    <w:qFormat/>
    <w:uiPriority w:val="0"/>
    <w:pPr>
      <w:adjustRightInd w:val="0"/>
      <w:spacing w:before="120"/>
      <w:ind w:hanging="200" w:hangingChars="200"/>
      <w:jc w:val="left"/>
      <w:textAlignment w:val="baseline"/>
    </w:pPr>
    <w:rPr>
      <w:rFonts w:ascii="Times New Roman" w:hAnsi="Times New Roman" w:eastAsia="楷体_GB2312" w:cs="Times New Roman"/>
      <w:color w:val="000000"/>
      <w:kern w:val="0"/>
      <w:szCs w:val="20"/>
    </w:rPr>
  </w:style>
  <w:style w:type="paragraph" w:styleId="15">
    <w:name w:val="Normal Indent"/>
    <w:basedOn w:val="1"/>
    <w:link w:val="163"/>
    <w:qFormat/>
    <w:uiPriority w:val="0"/>
    <w:pPr>
      <w:adjustRightInd w:val="0"/>
      <w:ind w:firstLine="420" w:firstLineChars="200"/>
      <w:textAlignment w:val="baseline"/>
    </w:pPr>
    <w:rPr>
      <w:rFonts w:eastAsia="仿宋"/>
      <w:kern w:val="0"/>
      <w:sz w:val="28"/>
      <w:szCs w:val="20"/>
    </w:rPr>
  </w:style>
  <w:style w:type="paragraph" w:styleId="16">
    <w:name w:val="caption"/>
    <w:basedOn w:val="1"/>
    <w:next w:val="1"/>
    <w:link w:val="164"/>
    <w:qFormat/>
    <w:uiPriority w:val="35"/>
    <w:pPr>
      <w:ind w:firstLine="200" w:firstLineChars="200"/>
      <w:jc w:val="center"/>
    </w:pPr>
    <w:rPr>
      <w:rFonts w:ascii="Arial" w:hAnsi="Arial" w:eastAsia="黑体"/>
      <w:szCs w:val="20"/>
    </w:rPr>
  </w:style>
  <w:style w:type="paragraph" w:styleId="17">
    <w:name w:val="index 5"/>
    <w:basedOn w:val="1"/>
    <w:next w:val="1"/>
    <w:qFormat/>
    <w:uiPriority w:val="0"/>
    <w:pPr>
      <w:adjustRightInd w:val="0"/>
      <w:ind w:left="800" w:leftChars="800" w:firstLine="200" w:firstLineChars="200"/>
    </w:pPr>
    <w:rPr>
      <w:rFonts w:eastAsia="仿宋_GB2312"/>
      <w:kern w:val="0"/>
      <w:sz w:val="28"/>
      <w:szCs w:val="21"/>
    </w:rPr>
  </w:style>
  <w:style w:type="paragraph" w:styleId="18">
    <w:name w:val="List Bullet"/>
    <w:basedOn w:val="1"/>
    <w:link w:val="517"/>
    <w:qFormat/>
    <w:uiPriority w:val="0"/>
    <w:pPr>
      <w:widowControl/>
      <w:tabs>
        <w:tab w:val="left" w:pos="360"/>
      </w:tabs>
      <w:ind w:left="360" w:hanging="360" w:firstLineChars="200"/>
      <w:jc w:val="left"/>
    </w:pPr>
    <w:rPr>
      <w:rFonts w:eastAsia="仿宋"/>
      <w:sz w:val="28"/>
      <w:szCs w:val="20"/>
    </w:rPr>
  </w:style>
  <w:style w:type="paragraph" w:styleId="19">
    <w:name w:val="Document Map"/>
    <w:basedOn w:val="1"/>
    <w:link w:val="94"/>
    <w:qFormat/>
    <w:uiPriority w:val="99"/>
    <w:pPr>
      <w:shd w:val="clear" w:color="auto" w:fill="000080"/>
      <w:ind w:firstLine="200" w:firstLineChars="200"/>
    </w:pPr>
    <w:rPr>
      <w:rFonts w:eastAsia="仿宋"/>
      <w:sz w:val="28"/>
      <w:szCs w:val="21"/>
    </w:rPr>
  </w:style>
  <w:style w:type="paragraph" w:styleId="20">
    <w:name w:val="annotation text"/>
    <w:basedOn w:val="1"/>
    <w:link w:val="89"/>
    <w:qFormat/>
    <w:uiPriority w:val="0"/>
    <w:pPr>
      <w:ind w:firstLine="200" w:firstLineChars="200"/>
      <w:jc w:val="left"/>
    </w:pPr>
    <w:rPr>
      <w:rFonts w:eastAsia="仿宋"/>
      <w:sz w:val="28"/>
      <w:szCs w:val="21"/>
    </w:rPr>
  </w:style>
  <w:style w:type="paragraph" w:styleId="21">
    <w:name w:val="Body Text 3"/>
    <w:basedOn w:val="1"/>
    <w:link w:val="836"/>
    <w:qFormat/>
    <w:uiPriority w:val="99"/>
    <w:pPr>
      <w:spacing w:after="120"/>
      <w:ind w:firstLine="200" w:firstLineChars="200"/>
      <w:jc w:val="left"/>
    </w:pPr>
    <w:rPr>
      <w:rFonts w:ascii="Times New Roman" w:hAnsi="Times New Roman" w:cs="Times New Roman"/>
      <w:color w:val="000000"/>
      <w:kern w:val="0"/>
      <w:sz w:val="16"/>
      <w:szCs w:val="16"/>
    </w:rPr>
  </w:style>
  <w:style w:type="paragraph" w:styleId="22">
    <w:name w:val="List Bullet 3"/>
    <w:basedOn w:val="1"/>
    <w:unhideWhenUsed/>
    <w:qFormat/>
    <w:uiPriority w:val="0"/>
    <w:pPr>
      <w:widowControl/>
      <w:numPr>
        <w:ilvl w:val="0"/>
        <w:numId w:val="3"/>
      </w:numPr>
      <w:tabs>
        <w:tab w:val="left" w:pos="420"/>
        <w:tab w:val="clear" w:pos="1200"/>
      </w:tabs>
      <w:ind w:left="420" w:leftChars="0" w:hanging="420" w:firstLineChars="0"/>
      <w:contextualSpacing/>
      <w:jc w:val="left"/>
    </w:pPr>
    <w:rPr>
      <w:rFonts w:ascii="Calibri" w:hAnsi="Calibri" w:eastAsia="仿宋"/>
      <w:sz w:val="28"/>
      <w:szCs w:val="21"/>
    </w:rPr>
  </w:style>
  <w:style w:type="paragraph" w:styleId="23">
    <w:name w:val="Body Text"/>
    <w:basedOn w:val="1"/>
    <w:link w:val="108"/>
    <w:unhideWhenUsed/>
    <w:qFormat/>
    <w:uiPriority w:val="0"/>
    <w:pPr>
      <w:spacing w:after="120"/>
      <w:ind w:firstLine="200" w:firstLineChars="200"/>
    </w:pPr>
    <w:rPr>
      <w:rFonts w:eastAsia="仿宋"/>
      <w:kern w:val="0"/>
      <w:sz w:val="20"/>
      <w:szCs w:val="21"/>
    </w:rPr>
  </w:style>
  <w:style w:type="paragraph" w:styleId="24">
    <w:name w:val="Body Text Indent"/>
    <w:basedOn w:val="1"/>
    <w:link w:val="87"/>
    <w:qFormat/>
    <w:uiPriority w:val="0"/>
    <w:pPr>
      <w:ind w:firstLine="360" w:firstLineChars="150"/>
    </w:pPr>
    <w:rPr>
      <w:szCs w:val="24"/>
    </w:rPr>
  </w:style>
  <w:style w:type="paragraph" w:styleId="25">
    <w:name w:val="Block Text"/>
    <w:basedOn w:val="1"/>
    <w:link w:val="1284"/>
    <w:qFormat/>
    <w:uiPriority w:val="0"/>
    <w:pPr>
      <w:ind w:left="420" w:right="-12" w:firstLine="200" w:firstLineChars="200"/>
      <w:jc w:val="left"/>
      <w:outlineLvl w:val="0"/>
    </w:pPr>
    <w:rPr>
      <w:rFonts w:ascii="宋体" w:hAnsi="Times New Roman" w:cs="Times New Roman"/>
      <w:b/>
      <w:bCs/>
      <w:color w:val="000000"/>
      <w:kern w:val="0"/>
      <w:szCs w:val="20"/>
    </w:rPr>
  </w:style>
  <w:style w:type="paragraph" w:styleId="26">
    <w:name w:val="List Bullet 2"/>
    <w:basedOn w:val="1"/>
    <w:qFormat/>
    <w:uiPriority w:val="0"/>
    <w:pPr>
      <w:widowControl/>
      <w:tabs>
        <w:tab w:val="left" w:pos="1500"/>
      </w:tabs>
      <w:adjustRightInd w:val="0"/>
      <w:spacing w:before="120" w:after="120"/>
      <w:ind w:left="1500" w:firstLine="200" w:firstLineChars="200"/>
      <w:jc w:val="left"/>
    </w:pPr>
    <w:rPr>
      <w:rFonts w:ascii="宋体" w:hAnsi="宋体" w:cs="Times New Roman"/>
      <w:color w:val="000000"/>
      <w:kern w:val="0"/>
      <w:szCs w:val="20"/>
    </w:rPr>
  </w:style>
  <w:style w:type="paragraph" w:styleId="27">
    <w:name w:val="HTML Address"/>
    <w:basedOn w:val="1"/>
    <w:link w:val="580"/>
    <w:unhideWhenUsed/>
    <w:qFormat/>
    <w:uiPriority w:val="0"/>
    <w:pPr>
      <w:widowControl/>
      <w:ind w:firstLine="200" w:firstLineChars="200"/>
      <w:jc w:val="left"/>
    </w:pPr>
    <w:rPr>
      <w:rFonts w:ascii="宋体" w:hAnsi="宋体" w:eastAsia="仿宋"/>
      <w:i/>
      <w:iCs/>
      <w:kern w:val="0"/>
      <w:szCs w:val="21"/>
    </w:rPr>
  </w:style>
  <w:style w:type="paragraph" w:styleId="28">
    <w:name w:val="toc 5"/>
    <w:basedOn w:val="1"/>
    <w:next w:val="1"/>
    <w:unhideWhenUsed/>
    <w:qFormat/>
    <w:uiPriority w:val="39"/>
    <w:pPr>
      <w:ind w:left="840"/>
      <w:jc w:val="left"/>
    </w:pPr>
    <w:rPr>
      <w:rFonts w:cstheme="minorHAnsi"/>
      <w:sz w:val="20"/>
      <w:szCs w:val="20"/>
    </w:rPr>
  </w:style>
  <w:style w:type="paragraph" w:styleId="29">
    <w:name w:val="toc 3"/>
    <w:basedOn w:val="1"/>
    <w:next w:val="1"/>
    <w:qFormat/>
    <w:uiPriority w:val="39"/>
    <w:pPr>
      <w:ind w:left="420"/>
      <w:jc w:val="left"/>
    </w:pPr>
    <w:rPr>
      <w:rFonts w:cstheme="minorHAnsi"/>
      <w:sz w:val="20"/>
      <w:szCs w:val="20"/>
    </w:rPr>
  </w:style>
  <w:style w:type="paragraph" w:styleId="30">
    <w:name w:val="Plain Text"/>
    <w:basedOn w:val="1"/>
    <w:link w:val="113"/>
    <w:qFormat/>
    <w:uiPriority w:val="0"/>
    <w:pPr>
      <w:ind w:firstLine="200" w:firstLineChars="200"/>
    </w:pPr>
    <w:rPr>
      <w:rFonts w:ascii="宋体" w:hAnsi="Courier New" w:eastAsia="仿宋"/>
      <w:kern w:val="0"/>
      <w:sz w:val="20"/>
      <w:szCs w:val="20"/>
    </w:rPr>
  </w:style>
  <w:style w:type="paragraph" w:styleId="31">
    <w:name w:val="List Bullet 5"/>
    <w:basedOn w:val="1"/>
    <w:qFormat/>
    <w:uiPriority w:val="0"/>
    <w:pPr>
      <w:tabs>
        <w:tab w:val="left" w:pos="2040"/>
      </w:tabs>
      <w:adjustRightInd w:val="0"/>
      <w:spacing w:line="360" w:lineRule="atLeast"/>
      <w:ind w:left="2040" w:firstLine="200" w:firstLineChars="200"/>
      <w:jc w:val="left"/>
      <w:textAlignment w:val="baseline"/>
    </w:pPr>
    <w:rPr>
      <w:rFonts w:ascii="Times New Roman" w:hAnsi="Times New Roman" w:cs="Times New Roman"/>
      <w:color w:val="000000"/>
      <w:kern w:val="0"/>
      <w:szCs w:val="24"/>
    </w:rPr>
  </w:style>
  <w:style w:type="paragraph" w:styleId="32">
    <w:name w:val="toc 8"/>
    <w:basedOn w:val="1"/>
    <w:next w:val="1"/>
    <w:unhideWhenUsed/>
    <w:qFormat/>
    <w:uiPriority w:val="39"/>
    <w:pPr>
      <w:ind w:left="1470"/>
      <w:jc w:val="left"/>
    </w:pPr>
    <w:rPr>
      <w:rFonts w:cstheme="minorHAnsi"/>
      <w:sz w:val="20"/>
      <w:szCs w:val="20"/>
    </w:rPr>
  </w:style>
  <w:style w:type="paragraph" w:styleId="33">
    <w:name w:val="Date"/>
    <w:basedOn w:val="1"/>
    <w:next w:val="1"/>
    <w:link w:val="88"/>
    <w:qFormat/>
    <w:uiPriority w:val="99"/>
    <w:pPr>
      <w:ind w:left="100" w:leftChars="2500" w:firstLine="200" w:firstLineChars="200"/>
    </w:pPr>
    <w:rPr>
      <w:rFonts w:eastAsia="仿宋"/>
      <w:sz w:val="28"/>
      <w:szCs w:val="21"/>
    </w:rPr>
  </w:style>
  <w:style w:type="paragraph" w:styleId="34">
    <w:name w:val="Body Text Indent 2"/>
    <w:basedOn w:val="1"/>
    <w:link w:val="210"/>
    <w:qFormat/>
    <w:uiPriority w:val="99"/>
    <w:pPr>
      <w:widowControl/>
      <w:autoSpaceDE w:val="0"/>
      <w:autoSpaceDN w:val="0"/>
      <w:adjustRightInd w:val="0"/>
      <w:spacing w:line="480" w:lineRule="atLeast"/>
      <w:ind w:firstLine="567" w:firstLineChars="200"/>
      <w:jc w:val="left"/>
      <w:textAlignment w:val="baseline"/>
    </w:pPr>
    <w:rPr>
      <w:rFonts w:ascii="仿宋_GB2312" w:eastAsia="仿宋_GB2312"/>
      <w:sz w:val="28"/>
    </w:rPr>
  </w:style>
  <w:style w:type="paragraph" w:styleId="35">
    <w:name w:val="endnote text"/>
    <w:basedOn w:val="1"/>
    <w:link w:val="988"/>
    <w:qFormat/>
    <w:uiPriority w:val="0"/>
    <w:pPr>
      <w:adjustRightInd w:val="0"/>
      <w:snapToGrid w:val="0"/>
      <w:spacing w:line="360" w:lineRule="atLeast"/>
      <w:ind w:firstLine="200" w:firstLineChars="200"/>
      <w:jc w:val="left"/>
      <w:textAlignment w:val="baseline"/>
    </w:pPr>
    <w:rPr>
      <w:szCs w:val="24"/>
    </w:rPr>
  </w:style>
  <w:style w:type="paragraph" w:styleId="36">
    <w:name w:val="Balloon Text"/>
    <w:basedOn w:val="1"/>
    <w:link w:val="93"/>
    <w:qFormat/>
    <w:uiPriority w:val="99"/>
    <w:pPr>
      <w:ind w:firstLine="200" w:firstLineChars="200"/>
    </w:pPr>
    <w:rPr>
      <w:rFonts w:eastAsia="仿宋"/>
      <w:sz w:val="18"/>
      <w:szCs w:val="18"/>
    </w:rPr>
  </w:style>
  <w:style w:type="paragraph" w:styleId="37">
    <w:name w:val="footer"/>
    <w:basedOn w:val="1"/>
    <w:link w:val="86"/>
    <w:unhideWhenUsed/>
    <w:qFormat/>
    <w:uiPriority w:val="99"/>
    <w:pPr>
      <w:tabs>
        <w:tab w:val="center" w:pos="4153"/>
        <w:tab w:val="right" w:pos="8306"/>
      </w:tabs>
      <w:snapToGrid w:val="0"/>
      <w:ind w:firstLine="200" w:firstLineChars="200"/>
      <w:jc w:val="left"/>
    </w:pPr>
    <w:rPr>
      <w:rFonts w:eastAsia="仿宋"/>
      <w:sz w:val="18"/>
      <w:szCs w:val="18"/>
    </w:rPr>
  </w:style>
  <w:style w:type="paragraph" w:styleId="38">
    <w:name w:val="header"/>
    <w:basedOn w:val="1"/>
    <w:link w:val="85"/>
    <w:unhideWhenUsed/>
    <w:qFormat/>
    <w:uiPriority w:val="99"/>
    <w:pPr>
      <w:pBdr>
        <w:bottom w:val="single" w:color="auto" w:sz="6" w:space="1"/>
      </w:pBdr>
      <w:tabs>
        <w:tab w:val="center" w:pos="4153"/>
        <w:tab w:val="right" w:pos="8306"/>
      </w:tabs>
      <w:snapToGrid w:val="0"/>
      <w:ind w:firstLine="200" w:firstLineChars="200"/>
      <w:jc w:val="center"/>
    </w:pPr>
    <w:rPr>
      <w:rFonts w:eastAsia="仿宋"/>
      <w:sz w:val="18"/>
      <w:szCs w:val="18"/>
    </w:rPr>
  </w:style>
  <w:style w:type="paragraph" w:styleId="39">
    <w:name w:val="toc 1"/>
    <w:basedOn w:val="1"/>
    <w:next w:val="1"/>
    <w:qFormat/>
    <w:uiPriority w:val="39"/>
    <w:pPr>
      <w:spacing w:before="240" w:after="120"/>
      <w:jc w:val="left"/>
    </w:pPr>
    <w:rPr>
      <w:rFonts w:cstheme="minorHAnsi"/>
      <w:b/>
      <w:bCs/>
      <w:sz w:val="20"/>
      <w:szCs w:val="20"/>
    </w:rPr>
  </w:style>
  <w:style w:type="paragraph" w:styleId="40">
    <w:name w:val="toc 4"/>
    <w:basedOn w:val="1"/>
    <w:next w:val="1"/>
    <w:unhideWhenUsed/>
    <w:qFormat/>
    <w:uiPriority w:val="39"/>
    <w:pPr>
      <w:ind w:left="630"/>
      <w:jc w:val="left"/>
    </w:pPr>
    <w:rPr>
      <w:rFonts w:cstheme="minorHAnsi"/>
      <w:sz w:val="20"/>
      <w:szCs w:val="20"/>
    </w:rPr>
  </w:style>
  <w:style w:type="paragraph" w:styleId="41">
    <w:name w:val="Subtitle"/>
    <w:basedOn w:val="1"/>
    <w:next w:val="1"/>
    <w:link w:val="244"/>
    <w:qFormat/>
    <w:uiPriority w:val="0"/>
    <w:pPr>
      <w:spacing w:before="240" w:after="60" w:line="312" w:lineRule="auto"/>
      <w:jc w:val="center"/>
      <w:outlineLvl w:val="1"/>
    </w:pPr>
    <w:rPr>
      <w:rFonts w:ascii="Cambria" w:hAnsi="Cambria"/>
      <w:b/>
      <w:bCs/>
      <w:kern w:val="28"/>
      <w:sz w:val="32"/>
      <w:szCs w:val="32"/>
    </w:rPr>
  </w:style>
  <w:style w:type="paragraph" w:styleId="42">
    <w:name w:val="footnote text"/>
    <w:basedOn w:val="1"/>
    <w:link w:val="155"/>
    <w:unhideWhenUsed/>
    <w:qFormat/>
    <w:uiPriority w:val="0"/>
    <w:pPr>
      <w:snapToGrid w:val="0"/>
      <w:ind w:firstLine="200" w:firstLineChars="200"/>
      <w:jc w:val="left"/>
    </w:pPr>
    <w:rPr>
      <w:rFonts w:eastAsia="仿宋"/>
      <w:kern w:val="0"/>
      <w:sz w:val="18"/>
      <w:szCs w:val="18"/>
    </w:rPr>
  </w:style>
  <w:style w:type="paragraph" w:styleId="43">
    <w:name w:val="toc 6"/>
    <w:basedOn w:val="1"/>
    <w:next w:val="1"/>
    <w:unhideWhenUsed/>
    <w:qFormat/>
    <w:uiPriority w:val="39"/>
    <w:pPr>
      <w:ind w:left="1050"/>
      <w:jc w:val="left"/>
    </w:pPr>
    <w:rPr>
      <w:rFonts w:cstheme="minorHAnsi"/>
      <w:sz w:val="20"/>
      <w:szCs w:val="20"/>
    </w:rPr>
  </w:style>
  <w:style w:type="paragraph" w:styleId="44">
    <w:name w:val="Body Text Indent 3"/>
    <w:basedOn w:val="1"/>
    <w:link w:val="136"/>
    <w:unhideWhenUsed/>
    <w:qFormat/>
    <w:uiPriority w:val="0"/>
    <w:pPr>
      <w:spacing w:after="120"/>
      <w:ind w:left="420" w:leftChars="200" w:firstLine="200" w:firstLineChars="200"/>
    </w:pPr>
    <w:rPr>
      <w:rFonts w:eastAsia="仿宋"/>
      <w:kern w:val="0"/>
      <w:sz w:val="16"/>
      <w:szCs w:val="16"/>
    </w:rPr>
  </w:style>
  <w:style w:type="paragraph" w:styleId="45">
    <w:name w:val="table of figures"/>
    <w:basedOn w:val="1"/>
    <w:next w:val="1"/>
    <w:qFormat/>
    <w:uiPriority w:val="0"/>
    <w:pPr>
      <w:ind w:left="200" w:leftChars="200" w:hanging="200" w:hangingChars="200"/>
    </w:pPr>
    <w:rPr>
      <w:rFonts w:eastAsia="仿宋"/>
      <w:sz w:val="28"/>
      <w:szCs w:val="21"/>
    </w:rPr>
  </w:style>
  <w:style w:type="paragraph" w:styleId="46">
    <w:name w:val="toc 2"/>
    <w:basedOn w:val="1"/>
    <w:next w:val="1"/>
    <w:qFormat/>
    <w:uiPriority w:val="39"/>
    <w:pPr>
      <w:spacing w:before="120"/>
      <w:ind w:left="210"/>
      <w:jc w:val="left"/>
    </w:pPr>
    <w:rPr>
      <w:rFonts w:cstheme="minorHAnsi"/>
      <w:i/>
      <w:iCs/>
      <w:sz w:val="20"/>
      <w:szCs w:val="20"/>
    </w:rPr>
  </w:style>
  <w:style w:type="paragraph" w:styleId="47">
    <w:name w:val="toc 9"/>
    <w:basedOn w:val="1"/>
    <w:next w:val="1"/>
    <w:unhideWhenUsed/>
    <w:qFormat/>
    <w:uiPriority w:val="39"/>
    <w:pPr>
      <w:ind w:left="1680"/>
      <w:jc w:val="left"/>
    </w:pPr>
    <w:rPr>
      <w:rFonts w:cstheme="minorHAnsi"/>
      <w:sz w:val="20"/>
      <w:szCs w:val="20"/>
    </w:rPr>
  </w:style>
  <w:style w:type="paragraph" w:styleId="48">
    <w:name w:val="Body Text 2"/>
    <w:basedOn w:val="1"/>
    <w:link w:val="241"/>
    <w:unhideWhenUsed/>
    <w:qFormat/>
    <w:uiPriority w:val="0"/>
    <w:pPr>
      <w:spacing w:after="120" w:line="480" w:lineRule="auto"/>
    </w:pPr>
    <w:rPr>
      <w:rFonts w:ascii="Arial" w:hAnsi="Arial"/>
      <w:szCs w:val="24"/>
    </w:rPr>
  </w:style>
  <w:style w:type="paragraph" w:styleId="49">
    <w:name w:val="HTML Preformatted"/>
    <w:basedOn w:val="1"/>
    <w:link w:val="14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0" w:firstLineChars="200"/>
      <w:jc w:val="left"/>
    </w:pPr>
    <w:rPr>
      <w:rFonts w:ascii="宋体" w:hAnsi="宋体" w:eastAsia="仿宋"/>
      <w:kern w:val="0"/>
      <w:szCs w:val="21"/>
    </w:rPr>
  </w:style>
  <w:style w:type="paragraph" w:styleId="50">
    <w:name w:val="Normal (Web)"/>
    <w:basedOn w:val="1"/>
    <w:link w:val="597"/>
    <w:qFormat/>
    <w:uiPriority w:val="99"/>
    <w:pPr>
      <w:widowControl/>
      <w:spacing w:before="100" w:beforeAutospacing="1" w:after="100" w:afterAutospacing="1"/>
      <w:ind w:firstLine="200" w:firstLineChars="200"/>
      <w:jc w:val="left"/>
    </w:pPr>
    <w:rPr>
      <w:rFonts w:ascii="宋体" w:hAnsi="宋体" w:eastAsia="仿宋"/>
      <w:kern w:val="0"/>
      <w:szCs w:val="21"/>
    </w:rPr>
  </w:style>
  <w:style w:type="paragraph" w:styleId="51">
    <w:name w:val="index 1"/>
    <w:basedOn w:val="1"/>
    <w:next w:val="1"/>
    <w:qFormat/>
    <w:uiPriority w:val="0"/>
    <w:pPr>
      <w:widowControl/>
      <w:adjustRightInd w:val="0"/>
      <w:ind w:firstLine="200" w:firstLineChars="200"/>
      <w:jc w:val="center"/>
      <w:textAlignment w:val="top"/>
    </w:pPr>
    <w:rPr>
      <w:rFonts w:eastAsia="仿宋"/>
      <w:b/>
      <w:color w:val="0000FF"/>
      <w:kern w:val="0"/>
      <w:sz w:val="28"/>
      <w:szCs w:val="20"/>
    </w:rPr>
  </w:style>
  <w:style w:type="paragraph" w:styleId="52">
    <w:name w:val="Title"/>
    <w:basedOn w:val="1"/>
    <w:next w:val="1"/>
    <w:link w:val="104"/>
    <w:qFormat/>
    <w:uiPriority w:val="10"/>
    <w:pPr>
      <w:spacing w:before="240" w:after="60"/>
      <w:ind w:firstLine="200" w:firstLineChars="200"/>
      <w:jc w:val="center"/>
      <w:outlineLvl w:val="0"/>
    </w:pPr>
    <w:rPr>
      <w:rFonts w:ascii="Cambria" w:hAnsi="Cambria" w:eastAsia="仿宋"/>
      <w:b/>
      <w:bCs/>
      <w:kern w:val="0"/>
      <w:sz w:val="32"/>
      <w:szCs w:val="32"/>
    </w:rPr>
  </w:style>
  <w:style w:type="paragraph" w:styleId="53">
    <w:name w:val="annotation subject"/>
    <w:basedOn w:val="20"/>
    <w:next w:val="20"/>
    <w:link w:val="97"/>
    <w:qFormat/>
    <w:uiPriority w:val="0"/>
    <w:rPr>
      <w:b/>
      <w:bCs/>
    </w:rPr>
  </w:style>
  <w:style w:type="paragraph" w:styleId="54">
    <w:name w:val="Body Text First Indent"/>
    <w:basedOn w:val="23"/>
    <w:link w:val="109"/>
    <w:qFormat/>
    <w:uiPriority w:val="99"/>
    <w:pPr>
      <w:adjustRightInd w:val="0"/>
      <w:textAlignment w:val="baseline"/>
    </w:pPr>
    <w:rPr>
      <w:sz w:val="28"/>
      <w:szCs w:val="20"/>
    </w:rPr>
  </w:style>
  <w:style w:type="paragraph" w:styleId="55">
    <w:name w:val="Body Text First Indent 2"/>
    <w:basedOn w:val="24"/>
    <w:link w:val="255"/>
    <w:unhideWhenUsed/>
    <w:qFormat/>
    <w:uiPriority w:val="0"/>
    <w:pPr>
      <w:spacing w:after="120" w:line="240" w:lineRule="auto"/>
      <w:ind w:left="420" w:leftChars="200" w:firstLine="420" w:firstLineChars="200"/>
    </w:pPr>
    <w:rPr>
      <w:rFonts w:eastAsiaTheme="minorEastAsia"/>
      <w:sz w:val="21"/>
    </w:rPr>
  </w:style>
  <w:style w:type="table" w:styleId="57">
    <w:name w:val="Table Grid"/>
    <w:basedOn w:val="5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8">
    <w:name w:val="Table List 2"/>
    <w:basedOn w:val="56"/>
    <w:qFormat/>
    <w:uiPriority w:val="0"/>
    <w:pPr>
      <w:widowControl w:val="0"/>
      <w:spacing w:line="360" w:lineRule="auto"/>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59">
    <w:name w:val="Table Contemporary"/>
    <w:basedOn w:val="56"/>
    <w:qFormat/>
    <w:uiPriority w:val="0"/>
    <w:pPr>
      <w:widowControl w:val="0"/>
      <w:spacing w:line="360" w:lineRule="auto"/>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60">
    <w:name w:val="Table Professional"/>
    <w:basedOn w:val="56"/>
    <w:qFormat/>
    <w:uiPriority w:val="0"/>
    <w:pPr>
      <w:widowControl w:val="0"/>
      <w:spacing w:line="360" w:lineRule="auto"/>
    </w:pPr>
    <w:rPr>
      <w:sz w:val="24"/>
      <w:szCs w:val="24"/>
    </w:rPr>
    <w:tblPr>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Pr>
    <w:tcPr>
      <w:shd w:val="clear" w:color="auto" w:fill="auto"/>
    </w:tcPr>
    <w:tblStylePr w:type="firstRow">
      <w:rPr>
        <w:b/>
        <w:bCs/>
        <w:color w:val="auto"/>
      </w:rPr>
      <w:tblPr/>
      <w:tcPr>
        <w:shd w:val="clear" w:color="auto" w:fill="CCCCCC"/>
      </w:tcPr>
    </w:tblStylePr>
  </w:style>
  <w:style w:type="character" w:styleId="62">
    <w:name w:val="Strong"/>
    <w:qFormat/>
    <w:uiPriority w:val="22"/>
    <w:rPr>
      <w:b/>
      <w:bCs/>
    </w:rPr>
  </w:style>
  <w:style w:type="character" w:styleId="63">
    <w:name w:val="page number"/>
    <w:basedOn w:val="61"/>
    <w:qFormat/>
    <w:uiPriority w:val="0"/>
  </w:style>
  <w:style w:type="character" w:styleId="64">
    <w:name w:val="FollowedHyperlink"/>
    <w:basedOn w:val="61"/>
    <w:unhideWhenUsed/>
    <w:qFormat/>
    <w:uiPriority w:val="99"/>
    <w:rPr>
      <w:color w:val="800080"/>
      <w:u w:val="single"/>
    </w:rPr>
  </w:style>
  <w:style w:type="character" w:styleId="65">
    <w:name w:val="Emphasis"/>
    <w:qFormat/>
    <w:uiPriority w:val="20"/>
    <w:rPr>
      <w:i/>
      <w:iCs/>
    </w:rPr>
  </w:style>
  <w:style w:type="character" w:styleId="66">
    <w:name w:val="HTML Typewriter"/>
    <w:unhideWhenUsed/>
    <w:qFormat/>
    <w:uiPriority w:val="99"/>
    <w:rPr>
      <w:rFonts w:ascii="宋体" w:hAnsi="宋体" w:eastAsia="宋体" w:cs="宋体"/>
      <w:sz w:val="24"/>
      <w:szCs w:val="24"/>
    </w:rPr>
  </w:style>
  <w:style w:type="character" w:styleId="67">
    <w:name w:val="HTML Acronym"/>
    <w:unhideWhenUsed/>
    <w:qFormat/>
    <w:uiPriority w:val="99"/>
  </w:style>
  <w:style w:type="character" w:styleId="68">
    <w:name w:val="HTML Variable"/>
    <w:unhideWhenUsed/>
    <w:qFormat/>
    <w:uiPriority w:val="0"/>
    <w:rPr>
      <w:i/>
      <w:iCs/>
    </w:rPr>
  </w:style>
  <w:style w:type="character" w:styleId="69">
    <w:name w:val="Hyperlink"/>
    <w:qFormat/>
    <w:uiPriority w:val="99"/>
    <w:rPr>
      <w:color w:val="0000FF"/>
      <w:u w:val="single"/>
    </w:rPr>
  </w:style>
  <w:style w:type="character" w:styleId="70">
    <w:name w:val="HTML Code"/>
    <w:unhideWhenUsed/>
    <w:qFormat/>
    <w:uiPriority w:val="99"/>
    <w:rPr>
      <w:rFonts w:ascii="宋体" w:hAnsi="宋体" w:eastAsia="宋体" w:cs="宋体"/>
      <w:sz w:val="24"/>
      <w:szCs w:val="24"/>
    </w:rPr>
  </w:style>
  <w:style w:type="character" w:styleId="71">
    <w:name w:val="annotation reference"/>
    <w:qFormat/>
    <w:uiPriority w:val="0"/>
    <w:rPr>
      <w:sz w:val="21"/>
      <w:szCs w:val="21"/>
    </w:rPr>
  </w:style>
  <w:style w:type="character" w:styleId="72">
    <w:name w:val="footnote reference"/>
    <w:unhideWhenUsed/>
    <w:qFormat/>
    <w:uiPriority w:val="0"/>
    <w:rPr>
      <w:vertAlign w:val="superscript"/>
    </w:rPr>
  </w:style>
  <w:style w:type="character" w:styleId="73">
    <w:name w:val="HTML Keyboard"/>
    <w:unhideWhenUsed/>
    <w:qFormat/>
    <w:uiPriority w:val="99"/>
    <w:rPr>
      <w:rFonts w:ascii="宋体" w:hAnsi="宋体" w:eastAsia="宋体" w:cs="宋体"/>
      <w:sz w:val="24"/>
      <w:szCs w:val="24"/>
    </w:rPr>
  </w:style>
  <w:style w:type="character" w:styleId="74">
    <w:name w:val="HTML Sample"/>
    <w:unhideWhenUsed/>
    <w:qFormat/>
    <w:uiPriority w:val="99"/>
    <w:rPr>
      <w:rFonts w:ascii="宋体" w:hAnsi="宋体" w:eastAsia="宋体" w:cs="宋体"/>
    </w:rPr>
  </w:style>
  <w:style w:type="character" w:customStyle="1" w:styleId="75">
    <w:name w:val="标题 1 字符"/>
    <w:basedOn w:val="61"/>
    <w:link w:val="2"/>
    <w:qFormat/>
    <w:uiPriority w:val="0"/>
    <w:rPr>
      <w:rFonts w:ascii="宋体" w:hAnsi="宋体" w:eastAsia="宋体"/>
      <w:b/>
      <w:bCs/>
      <w:kern w:val="44"/>
      <w:sz w:val="36"/>
      <w:szCs w:val="24"/>
    </w:rPr>
  </w:style>
  <w:style w:type="character" w:customStyle="1" w:styleId="76">
    <w:name w:val="标题 2 字符"/>
    <w:basedOn w:val="61"/>
    <w:link w:val="3"/>
    <w:qFormat/>
    <w:uiPriority w:val="0"/>
    <w:rPr>
      <w:rFonts w:eastAsia="宋体" w:asciiTheme="majorHAnsi" w:hAnsiTheme="majorHAnsi" w:cstheme="majorBidi"/>
      <w:b/>
      <w:bCs/>
      <w:sz w:val="32"/>
      <w:szCs w:val="32"/>
    </w:rPr>
  </w:style>
  <w:style w:type="character" w:customStyle="1" w:styleId="77">
    <w:name w:val="标题 3 字符"/>
    <w:basedOn w:val="61"/>
    <w:link w:val="4"/>
    <w:qFormat/>
    <w:uiPriority w:val="9"/>
    <w:rPr>
      <w:rFonts w:eastAsia="宋体"/>
      <w:b/>
      <w:bCs/>
      <w:sz w:val="30"/>
      <w:szCs w:val="30"/>
    </w:rPr>
  </w:style>
  <w:style w:type="character" w:customStyle="1" w:styleId="78">
    <w:name w:val="标题 4 字符"/>
    <w:basedOn w:val="61"/>
    <w:link w:val="5"/>
    <w:qFormat/>
    <w:uiPriority w:val="9"/>
    <w:rPr>
      <w:rFonts w:ascii="宋体" w:hAnsi="宋体" w:eastAsia="宋体" w:cstheme="majorBidi"/>
      <w:b/>
      <w:bCs/>
      <w:kern w:val="0"/>
      <w:sz w:val="28"/>
      <w:szCs w:val="24"/>
    </w:rPr>
  </w:style>
  <w:style w:type="character" w:customStyle="1" w:styleId="79">
    <w:name w:val="标题 5 字符"/>
    <w:basedOn w:val="61"/>
    <w:link w:val="6"/>
    <w:qFormat/>
    <w:uiPriority w:val="9"/>
    <w:rPr>
      <w:rFonts w:eastAsia="宋体"/>
      <w:b/>
      <w:bCs/>
      <w:sz w:val="24"/>
      <w:szCs w:val="28"/>
    </w:rPr>
  </w:style>
  <w:style w:type="character" w:customStyle="1" w:styleId="80">
    <w:name w:val="标题 6 字符"/>
    <w:basedOn w:val="61"/>
    <w:link w:val="7"/>
    <w:qFormat/>
    <w:uiPriority w:val="9"/>
    <w:rPr>
      <w:rFonts w:eastAsia="宋体" w:asciiTheme="majorHAnsi" w:hAnsiTheme="majorHAnsi" w:cstheme="majorBidi"/>
      <w:b/>
      <w:bCs/>
      <w:sz w:val="24"/>
      <w:szCs w:val="24"/>
    </w:rPr>
  </w:style>
  <w:style w:type="character" w:customStyle="1" w:styleId="81">
    <w:name w:val="标题 7 字符"/>
    <w:basedOn w:val="61"/>
    <w:link w:val="8"/>
    <w:qFormat/>
    <w:uiPriority w:val="0"/>
    <w:rPr>
      <w:rFonts w:eastAsia="仿宋"/>
      <w:b/>
      <w:bCs/>
      <w:sz w:val="32"/>
      <w:szCs w:val="24"/>
    </w:rPr>
  </w:style>
  <w:style w:type="character" w:customStyle="1" w:styleId="82">
    <w:name w:val="标题 8 字符"/>
    <w:basedOn w:val="61"/>
    <w:link w:val="9"/>
    <w:qFormat/>
    <w:uiPriority w:val="0"/>
    <w:rPr>
      <w:rFonts w:asciiTheme="majorHAnsi" w:hAnsiTheme="majorHAnsi" w:eastAsiaTheme="majorEastAsia" w:cstheme="majorBidi"/>
      <w:sz w:val="24"/>
      <w:szCs w:val="24"/>
    </w:rPr>
  </w:style>
  <w:style w:type="character" w:customStyle="1" w:styleId="83">
    <w:name w:val="标题 9 字符"/>
    <w:basedOn w:val="61"/>
    <w:link w:val="10"/>
    <w:qFormat/>
    <w:uiPriority w:val="9"/>
    <w:rPr>
      <w:rFonts w:asciiTheme="majorHAnsi" w:hAnsiTheme="majorHAnsi" w:eastAsiaTheme="majorEastAsia" w:cstheme="majorBidi"/>
      <w:sz w:val="24"/>
      <w:szCs w:val="21"/>
    </w:rPr>
  </w:style>
  <w:style w:type="paragraph" w:customStyle="1" w:styleId="84">
    <w:name w:val="标题5，章节第五层"/>
    <w:basedOn w:val="1"/>
    <w:next w:val="1"/>
    <w:qFormat/>
    <w:uiPriority w:val="0"/>
    <w:pPr>
      <w:numPr>
        <w:ilvl w:val="4"/>
        <w:numId w:val="4"/>
      </w:numPr>
      <w:tabs>
        <w:tab w:val="left" w:pos="1050"/>
        <w:tab w:val="clear" w:pos="2552"/>
      </w:tabs>
      <w:spacing w:beforeLines="40" w:afterLines="40"/>
      <w:ind w:left="1008" w:right="240" w:rightChars="100" w:hanging="1008" w:firstLineChars="200"/>
      <w:jc w:val="left"/>
      <w:outlineLvl w:val="4"/>
    </w:pPr>
    <w:rPr>
      <w:rFonts w:ascii="Arial" w:hAnsi="Arial" w:eastAsia="华文细黑"/>
      <w:sz w:val="28"/>
      <w:szCs w:val="20"/>
    </w:rPr>
  </w:style>
  <w:style w:type="character" w:customStyle="1" w:styleId="85">
    <w:name w:val="页眉 字符"/>
    <w:basedOn w:val="61"/>
    <w:link w:val="38"/>
    <w:qFormat/>
    <w:uiPriority w:val="99"/>
    <w:rPr>
      <w:rFonts w:eastAsia="仿宋"/>
      <w:sz w:val="18"/>
      <w:szCs w:val="18"/>
    </w:rPr>
  </w:style>
  <w:style w:type="character" w:customStyle="1" w:styleId="86">
    <w:name w:val="页脚 字符"/>
    <w:basedOn w:val="61"/>
    <w:link w:val="37"/>
    <w:qFormat/>
    <w:uiPriority w:val="99"/>
    <w:rPr>
      <w:rFonts w:eastAsia="仿宋"/>
      <w:sz w:val="18"/>
      <w:szCs w:val="18"/>
    </w:rPr>
  </w:style>
  <w:style w:type="character" w:customStyle="1" w:styleId="87">
    <w:name w:val="正文文本缩进 字符"/>
    <w:link w:val="24"/>
    <w:qFormat/>
    <w:uiPriority w:val="0"/>
    <w:rPr>
      <w:rFonts w:eastAsia="宋体"/>
      <w:sz w:val="24"/>
      <w:szCs w:val="24"/>
    </w:rPr>
  </w:style>
  <w:style w:type="character" w:customStyle="1" w:styleId="88">
    <w:name w:val="日期 字符"/>
    <w:basedOn w:val="61"/>
    <w:link w:val="33"/>
    <w:qFormat/>
    <w:uiPriority w:val="99"/>
    <w:rPr>
      <w:rFonts w:eastAsia="仿宋"/>
      <w:sz w:val="28"/>
      <w:szCs w:val="21"/>
    </w:rPr>
  </w:style>
  <w:style w:type="character" w:customStyle="1" w:styleId="89">
    <w:name w:val="批注文字 字符"/>
    <w:basedOn w:val="61"/>
    <w:link w:val="20"/>
    <w:qFormat/>
    <w:uiPriority w:val="0"/>
    <w:rPr>
      <w:rFonts w:eastAsia="仿宋"/>
      <w:sz w:val="28"/>
      <w:szCs w:val="21"/>
    </w:rPr>
  </w:style>
  <w:style w:type="character" w:customStyle="1" w:styleId="90">
    <w:name w:val="正文文本缩进 Char1"/>
    <w:basedOn w:val="61"/>
    <w:qFormat/>
    <w:uiPriority w:val="0"/>
  </w:style>
  <w:style w:type="paragraph" w:customStyle="1" w:styleId="91">
    <w:name w:val="Char Char Char1 Char8"/>
    <w:basedOn w:val="1"/>
    <w:semiHidden/>
    <w:qFormat/>
    <w:uiPriority w:val="0"/>
    <w:pPr>
      <w:ind w:firstLine="200" w:firstLineChars="200"/>
    </w:pPr>
    <w:rPr>
      <w:rFonts w:ascii="宋体" w:hAnsi="宋体" w:eastAsia="仿宋" w:cs="宋体"/>
      <w:szCs w:val="21"/>
    </w:rPr>
  </w:style>
  <w:style w:type="paragraph" w:customStyle="1" w:styleId="92">
    <w:name w:val="Char Char Char1 Char"/>
    <w:basedOn w:val="1"/>
    <w:qFormat/>
    <w:uiPriority w:val="0"/>
    <w:pPr>
      <w:ind w:firstLine="200" w:firstLineChars="200"/>
    </w:pPr>
    <w:rPr>
      <w:rFonts w:ascii="宋体" w:hAnsi="宋体" w:eastAsia="仿宋" w:cs="宋体"/>
      <w:szCs w:val="21"/>
    </w:rPr>
  </w:style>
  <w:style w:type="character" w:customStyle="1" w:styleId="93">
    <w:name w:val="批注框文本 字符"/>
    <w:basedOn w:val="61"/>
    <w:link w:val="36"/>
    <w:qFormat/>
    <w:uiPriority w:val="99"/>
    <w:rPr>
      <w:rFonts w:eastAsia="仿宋"/>
      <w:sz w:val="18"/>
      <w:szCs w:val="18"/>
    </w:rPr>
  </w:style>
  <w:style w:type="character" w:customStyle="1" w:styleId="94">
    <w:name w:val="文档结构图 字符"/>
    <w:basedOn w:val="61"/>
    <w:link w:val="19"/>
    <w:qFormat/>
    <w:uiPriority w:val="99"/>
    <w:rPr>
      <w:rFonts w:eastAsia="仿宋"/>
      <w:sz w:val="28"/>
      <w:szCs w:val="21"/>
      <w:shd w:val="clear" w:color="auto" w:fill="000080"/>
    </w:rPr>
  </w:style>
  <w:style w:type="paragraph" w:customStyle="1" w:styleId="95">
    <w:name w:val="正文 + 仿宋"/>
    <w:basedOn w:val="1"/>
    <w:qFormat/>
    <w:uiPriority w:val="0"/>
    <w:pPr>
      <w:widowControl/>
      <w:autoSpaceDE w:val="0"/>
      <w:autoSpaceDN w:val="0"/>
      <w:adjustRightInd w:val="0"/>
      <w:ind w:firstLine="480" w:firstLineChars="200"/>
    </w:pPr>
    <w:rPr>
      <w:rFonts w:ascii="微软简仿宋" w:eastAsia="仿宋" w:cs="微软简仿宋"/>
      <w:kern w:val="1"/>
      <w:sz w:val="28"/>
      <w:szCs w:val="21"/>
    </w:rPr>
  </w:style>
  <w:style w:type="paragraph" w:customStyle="1" w:styleId="96">
    <w:name w:val="样式 标题 1 + 黑体"/>
    <w:basedOn w:val="2"/>
    <w:qFormat/>
    <w:uiPriority w:val="0"/>
    <w:pPr>
      <w:spacing w:before="100" w:beforeAutospacing="1" w:after="100" w:afterAutospacing="1"/>
      <w:ind w:left="980" w:hanging="420"/>
      <w:jc w:val="left"/>
    </w:pPr>
    <w:rPr>
      <w:rFonts w:ascii="黑体" w:hAnsi="黑体" w:eastAsia="黑体"/>
      <w:b w:val="0"/>
      <w:bCs w:val="0"/>
      <w:sz w:val="30"/>
    </w:rPr>
  </w:style>
  <w:style w:type="character" w:customStyle="1" w:styleId="97">
    <w:name w:val="批注主题 字符"/>
    <w:basedOn w:val="89"/>
    <w:link w:val="53"/>
    <w:qFormat/>
    <w:uiPriority w:val="0"/>
    <w:rPr>
      <w:rFonts w:eastAsia="仿宋"/>
      <w:b/>
      <w:bCs/>
      <w:sz w:val="28"/>
      <w:szCs w:val="21"/>
    </w:rPr>
  </w:style>
  <w:style w:type="character" w:customStyle="1" w:styleId="98">
    <w:name w:val="样式 仿宋"/>
    <w:qFormat/>
    <w:uiPriority w:val="0"/>
    <w:rPr>
      <w:rFonts w:ascii="微软简仿宋" w:hAnsi="微软简仿宋" w:eastAsia="微软简仿宋"/>
      <w:kern w:val="1"/>
    </w:rPr>
  </w:style>
  <w:style w:type="paragraph" w:customStyle="1" w:styleId="99">
    <w:name w:val="Char Char Char Char"/>
    <w:basedOn w:val="1"/>
    <w:qFormat/>
    <w:uiPriority w:val="0"/>
    <w:pPr>
      <w:ind w:firstLine="200" w:firstLineChars="200"/>
    </w:pPr>
    <w:rPr>
      <w:rFonts w:eastAsia="仿宋"/>
      <w:sz w:val="28"/>
      <w:szCs w:val="20"/>
    </w:rPr>
  </w:style>
  <w:style w:type="paragraph" w:customStyle="1" w:styleId="100">
    <w:name w:val="Char Char Char Char Char Char Char"/>
    <w:basedOn w:val="1"/>
    <w:qFormat/>
    <w:uiPriority w:val="0"/>
    <w:pPr>
      <w:spacing w:line="240" w:lineRule="atLeast"/>
      <w:ind w:left="420" w:firstLine="420" w:firstLineChars="200"/>
    </w:pPr>
    <w:rPr>
      <w:rFonts w:eastAsia="仿宋"/>
      <w:kern w:val="0"/>
      <w:sz w:val="28"/>
      <w:szCs w:val="21"/>
    </w:rPr>
  </w:style>
  <w:style w:type="paragraph" w:customStyle="1" w:styleId="101">
    <w:name w:val="列出段落1"/>
    <w:basedOn w:val="1"/>
    <w:qFormat/>
    <w:uiPriority w:val="34"/>
    <w:pPr>
      <w:ind w:firstLine="420" w:firstLineChars="200"/>
    </w:pPr>
    <w:rPr>
      <w:rFonts w:ascii="Calibri" w:hAnsi="Calibri" w:eastAsia="仿宋"/>
    </w:rPr>
  </w:style>
  <w:style w:type="paragraph" w:customStyle="1" w:styleId="102">
    <w:name w:val="居中对齐"/>
    <w:basedOn w:val="1"/>
    <w:qFormat/>
    <w:uiPriority w:val="0"/>
    <w:pPr>
      <w:ind w:firstLine="200" w:firstLineChars="200"/>
      <w:jc w:val="center"/>
    </w:pPr>
    <w:rPr>
      <w:rFonts w:eastAsia="仿宋"/>
      <w:sz w:val="28"/>
      <w:szCs w:val="21"/>
    </w:rPr>
  </w:style>
  <w:style w:type="paragraph" w:customStyle="1" w:styleId="103">
    <w:name w:val="图标"/>
    <w:basedOn w:val="1"/>
    <w:qFormat/>
    <w:uiPriority w:val="0"/>
    <w:pPr>
      <w:ind w:firstLine="200" w:firstLineChars="200"/>
      <w:jc w:val="center"/>
    </w:pPr>
    <w:rPr>
      <w:rFonts w:eastAsia="华文中宋"/>
      <w:kern w:val="0"/>
      <w:sz w:val="28"/>
      <w:szCs w:val="21"/>
    </w:rPr>
  </w:style>
  <w:style w:type="character" w:customStyle="1" w:styleId="104">
    <w:name w:val="标题 字符"/>
    <w:basedOn w:val="61"/>
    <w:link w:val="52"/>
    <w:qFormat/>
    <w:uiPriority w:val="10"/>
    <w:rPr>
      <w:rFonts w:ascii="Cambria" w:hAnsi="Cambria" w:eastAsia="仿宋"/>
      <w:b/>
      <w:bCs/>
      <w:kern w:val="0"/>
      <w:sz w:val="32"/>
      <w:szCs w:val="32"/>
    </w:rPr>
  </w:style>
  <w:style w:type="paragraph" w:customStyle="1" w:styleId="105">
    <w:name w:val="列出段落2"/>
    <w:basedOn w:val="1"/>
    <w:link w:val="126"/>
    <w:qFormat/>
    <w:uiPriority w:val="0"/>
    <w:pPr>
      <w:ind w:firstLine="420" w:firstLineChars="200"/>
    </w:pPr>
    <w:rPr>
      <w:rFonts w:eastAsia="仿宋"/>
      <w:kern w:val="0"/>
      <w:sz w:val="20"/>
      <w:szCs w:val="21"/>
    </w:rPr>
  </w:style>
  <w:style w:type="paragraph" w:customStyle="1" w:styleId="106">
    <w:name w:val="样式X"/>
    <w:basedOn w:val="1"/>
    <w:link w:val="107"/>
    <w:qFormat/>
    <w:uiPriority w:val="0"/>
    <w:pPr>
      <w:ind w:firstLine="490" w:firstLineChars="204"/>
      <w:jc w:val="left"/>
    </w:pPr>
    <w:rPr>
      <w:rFonts w:ascii="ˎ̥" w:hAnsi="ˎ̥" w:eastAsia="仿宋"/>
      <w:color w:val="000000"/>
      <w:kern w:val="0"/>
      <w:szCs w:val="21"/>
    </w:rPr>
  </w:style>
  <w:style w:type="character" w:customStyle="1" w:styleId="107">
    <w:name w:val="样式X Char"/>
    <w:link w:val="106"/>
    <w:qFormat/>
    <w:uiPriority w:val="0"/>
    <w:rPr>
      <w:rFonts w:ascii="ˎ̥" w:hAnsi="ˎ̥" w:eastAsia="仿宋"/>
      <w:color w:val="000000"/>
      <w:kern w:val="0"/>
      <w:sz w:val="24"/>
      <w:szCs w:val="21"/>
    </w:rPr>
  </w:style>
  <w:style w:type="character" w:customStyle="1" w:styleId="108">
    <w:name w:val="正文文本 字符"/>
    <w:basedOn w:val="61"/>
    <w:link w:val="23"/>
    <w:qFormat/>
    <w:uiPriority w:val="0"/>
    <w:rPr>
      <w:rFonts w:eastAsia="仿宋"/>
      <w:kern w:val="0"/>
      <w:sz w:val="20"/>
      <w:szCs w:val="21"/>
    </w:rPr>
  </w:style>
  <w:style w:type="character" w:customStyle="1" w:styleId="109">
    <w:name w:val="正文文本首行缩进 字符"/>
    <w:basedOn w:val="108"/>
    <w:link w:val="54"/>
    <w:qFormat/>
    <w:uiPriority w:val="99"/>
    <w:rPr>
      <w:rFonts w:eastAsia="仿宋"/>
      <w:kern w:val="0"/>
      <w:sz w:val="28"/>
      <w:szCs w:val="20"/>
    </w:rPr>
  </w:style>
  <w:style w:type="paragraph" w:customStyle="1" w:styleId="110">
    <w:name w:val="标题2 Char Char Char"/>
    <w:basedOn w:val="3"/>
    <w:qFormat/>
    <w:uiPriority w:val="0"/>
    <w:pPr>
      <w:tabs>
        <w:tab w:val="left" w:pos="0"/>
      </w:tabs>
      <w:spacing w:before="0" w:after="0" w:line="360" w:lineRule="auto"/>
      <w:ind w:left="840" w:right="280" w:rightChars="100" w:firstLine="200" w:firstLineChars="200"/>
      <w:jc w:val="left"/>
    </w:pPr>
    <w:rPr>
      <w:rFonts w:ascii="Times New Roman" w:hAnsi="Times New Roman" w:cs="Times New Roman"/>
      <w:b w:val="0"/>
      <w:sz w:val="28"/>
    </w:rPr>
  </w:style>
  <w:style w:type="paragraph" w:customStyle="1" w:styleId="111">
    <w:name w:val="报告格式—正文"/>
    <w:basedOn w:val="1"/>
    <w:qFormat/>
    <w:uiPriority w:val="0"/>
    <w:pPr>
      <w:spacing w:beforeLines="50" w:afterLines="50" w:line="480" w:lineRule="auto"/>
      <w:ind w:firstLine="200" w:firstLineChars="200"/>
      <w:jc w:val="center"/>
    </w:pPr>
    <w:rPr>
      <w:rFonts w:ascii="黑体" w:hAnsi="华文中宋" w:eastAsia="黑体"/>
      <w:b/>
      <w:spacing w:val="6"/>
      <w:sz w:val="44"/>
      <w:szCs w:val="44"/>
    </w:rPr>
  </w:style>
  <w:style w:type="character" w:customStyle="1" w:styleId="112">
    <w:name w:val="纯文本 Char"/>
    <w:basedOn w:val="61"/>
    <w:qFormat/>
    <w:uiPriority w:val="0"/>
    <w:rPr>
      <w:rFonts w:ascii="宋体" w:hAnsi="Courier New" w:eastAsia="宋体" w:cs="Courier New"/>
      <w:szCs w:val="21"/>
    </w:rPr>
  </w:style>
  <w:style w:type="character" w:customStyle="1" w:styleId="113">
    <w:name w:val="纯文本 字符"/>
    <w:link w:val="30"/>
    <w:qFormat/>
    <w:uiPriority w:val="0"/>
    <w:rPr>
      <w:rFonts w:ascii="宋体" w:hAnsi="Courier New" w:eastAsia="仿宋"/>
      <w:kern w:val="0"/>
      <w:sz w:val="20"/>
      <w:szCs w:val="20"/>
    </w:rPr>
  </w:style>
  <w:style w:type="paragraph" w:customStyle="1" w:styleId="114">
    <w:name w:val="论文正文"/>
    <w:basedOn w:val="1"/>
    <w:qFormat/>
    <w:uiPriority w:val="0"/>
    <w:pPr>
      <w:ind w:firstLine="200" w:firstLineChars="200"/>
    </w:pPr>
    <w:rPr>
      <w:rFonts w:eastAsia="仿宋"/>
      <w:bCs/>
      <w:color w:val="000000"/>
      <w:sz w:val="28"/>
      <w:szCs w:val="36"/>
    </w:rPr>
  </w:style>
  <w:style w:type="paragraph" w:customStyle="1" w:styleId="1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6">
    <w:name w:val="图标1"/>
    <w:basedOn w:val="1"/>
    <w:qFormat/>
    <w:uiPriority w:val="0"/>
    <w:pPr>
      <w:ind w:firstLine="200" w:firstLineChars="200"/>
      <w:jc w:val="center"/>
    </w:pPr>
    <w:rPr>
      <w:rFonts w:ascii="Calibri" w:hAnsi="宋体" w:eastAsia="仿宋"/>
      <w:szCs w:val="28"/>
    </w:rPr>
  </w:style>
  <w:style w:type="paragraph" w:customStyle="1" w:styleId="117">
    <w:name w:val="报告标题1"/>
    <w:basedOn w:val="2"/>
    <w:qFormat/>
    <w:uiPriority w:val="0"/>
    <w:pPr>
      <w:tabs>
        <w:tab w:val="left" w:pos="1008"/>
      </w:tabs>
      <w:ind w:left="980" w:hanging="420"/>
      <w:jc w:val="left"/>
    </w:pPr>
    <w:rPr>
      <w:rFonts w:ascii="黑体" w:hAnsi="黑体" w:eastAsia="黑体"/>
      <w:b w:val="0"/>
      <w:sz w:val="32"/>
    </w:rPr>
  </w:style>
  <w:style w:type="paragraph" w:customStyle="1" w:styleId="118">
    <w:name w:val="报告标题2"/>
    <w:basedOn w:val="3"/>
    <w:qFormat/>
    <w:uiPriority w:val="0"/>
    <w:pPr>
      <w:tabs>
        <w:tab w:val="left" w:pos="0"/>
      </w:tabs>
      <w:spacing w:beforeLines="50" w:afterLines="50" w:line="480" w:lineRule="auto"/>
      <w:ind w:left="1400" w:right="280" w:rightChars="100" w:firstLine="200" w:firstLineChars="200"/>
    </w:pPr>
    <w:rPr>
      <w:rFonts w:ascii="黑体" w:hAnsi="黑体" w:cs="Times New Roman"/>
      <w:sz w:val="28"/>
    </w:rPr>
  </w:style>
  <w:style w:type="paragraph" w:customStyle="1" w:styleId="119">
    <w:name w:val="报告标题3"/>
    <w:basedOn w:val="4"/>
    <w:qFormat/>
    <w:uiPriority w:val="0"/>
    <w:pPr>
      <w:ind w:left="562" w:hanging="420"/>
    </w:pPr>
    <w:rPr>
      <w:rFonts w:ascii="华文中宋" w:hAnsi="华文中宋" w:eastAsia="华文中宋"/>
      <w:sz w:val="28"/>
    </w:rPr>
  </w:style>
  <w:style w:type="paragraph" w:customStyle="1" w:styleId="120">
    <w:name w:val="报告正文"/>
    <w:basedOn w:val="1"/>
    <w:qFormat/>
    <w:uiPriority w:val="0"/>
    <w:pPr>
      <w:ind w:firstLine="200" w:firstLineChars="200"/>
    </w:pPr>
    <w:rPr>
      <w:rFonts w:eastAsia="仿宋"/>
      <w:sz w:val="28"/>
    </w:rPr>
  </w:style>
  <w:style w:type="paragraph" w:customStyle="1" w:styleId="121">
    <w:name w:val="文章正文 Char Char1"/>
    <w:basedOn w:val="1"/>
    <w:qFormat/>
    <w:uiPriority w:val="0"/>
    <w:pPr>
      <w:ind w:firstLine="420" w:firstLineChars="200"/>
    </w:pPr>
    <w:rPr>
      <w:rFonts w:eastAsia="仿宋"/>
      <w:szCs w:val="21"/>
    </w:rPr>
  </w:style>
  <w:style w:type="paragraph" w:customStyle="1" w:styleId="122">
    <w:name w:val="Char Char Char Char Char Char"/>
    <w:basedOn w:val="1"/>
    <w:qFormat/>
    <w:uiPriority w:val="0"/>
    <w:pPr>
      <w:ind w:firstLine="200" w:firstLineChars="200"/>
    </w:pPr>
    <w:rPr>
      <w:rFonts w:ascii="Tahoma" w:hAnsi="Tahoma" w:eastAsia="仿宋"/>
      <w:szCs w:val="20"/>
    </w:rPr>
  </w:style>
  <w:style w:type="paragraph" w:customStyle="1" w:styleId="123">
    <w:name w:val="a应急方案正文"/>
    <w:basedOn w:val="1"/>
    <w:qFormat/>
    <w:uiPriority w:val="0"/>
    <w:pPr>
      <w:widowControl/>
      <w:ind w:firstLine="200" w:firstLineChars="200"/>
      <w:jc w:val="left"/>
    </w:pPr>
    <w:rPr>
      <w:rFonts w:ascii="Arial" w:hAnsi="Arial" w:eastAsia="仿宋_GB2312"/>
      <w:kern w:val="0"/>
      <w:sz w:val="28"/>
      <w:szCs w:val="28"/>
      <w:lang w:eastAsia="en-US"/>
    </w:rPr>
  </w:style>
  <w:style w:type="paragraph" w:customStyle="1" w:styleId="124">
    <w:name w:val="正文1"/>
    <w:basedOn w:val="1"/>
    <w:link w:val="125"/>
    <w:qFormat/>
    <w:uiPriority w:val="0"/>
    <w:pPr>
      <w:widowControl/>
      <w:topLinePunct/>
      <w:spacing w:beforeLines="50" w:afterLines="50" w:line="300" w:lineRule="auto"/>
      <w:ind w:left="420" w:firstLine="200" w:firstLineChars="200"/>
    </w:pPr>
    <w:rPr>
      <w:rFonts w:eastAsia="仿宋"/>
      <w:kern w:val="0"/>
      <w:sz w:val="20"/>
      <w:szCs w:val="21"/>
    </w:rPr>
  </w:style>
  <w:style w:type="character" w:customStyle="1" w:styleId="125">
    <w:name w:val="正文1 Char"/>
    <w:link w:val="124"/>
    <w:qFormat/>
    <w:uiPriority w:val="0"/>
    <w:rPr>
      <w:rFonts w:eastAsia="仿宋"/>
      <w:kern w:val="0"/>
      <w:sz w:val="20"/>
      <w:szCs w:val="21"/>
    </w:rPr>
  </w:style>
  <w:style w:type="character" w:customStyle="1" w:styleId="126">
    <w:name w:val="列出段落 Char"/>
    <w:link w:val="105"/>
    <w:qFormat/>
    <w:uiPriority w:val="99"/>
    <w:rPr>
      <w:rFonts w:eastAsia="仿宋"/>
      <w:kern w:val="0"/>
      <w:sz w:val="20"/>
      <w:szCs w:val="21"/>
    </w:rPr>
  </w:style>
  <w:style w:type="paragraph" w:customStyle="1" w:styleId="127">
    <w:name w:val="TOC 标题1"/>
    <w:basedOn w:val="2"/>
    <w:next w:val="1"/>
    <w:qFormat/>
    <w:uiPriority w:val="39"/>
    <w:pPr>
      <w:widowControl/>
      <w:tabs>
        <w:tab w:val="left" w:pos="1008"/>
      </w:tabs>
      <w:spacing w:before="480" w:line="276" w:lineRule="auto"/>
      <w:ind w:left="980" w:firstLine="288"/>
      <w:jc w:val="left"/>
      <w:outlineLvl w:val="9"/>
    </w:pPr>
    <w:rPr>
      <w:rFonts w:ascii="Cambria" w:hAnsi="Cambria" w:eastAsia="华文中宋"/>
      <w:color w:val="365F91"/>
      <w:kern w:val="0"/>
      <w:sz w:val="28"/>
      <w:szCs w:val="28"/>
    </w:rPr>
  </w:style>
  <w:style w:type="paragraph" w:customStyle="1" w:styleId="128">
    <w:name w:val="论文标题4"/>
    <w:basedOn w:val="5"/>
    <w:qFormat/>
    <w:uiPriority w:val="0"/>
    <w:pPr>
      <w:spacing w:line="377" w:lineRule="auto"/>
      <w:jc w:val="left"/>
    </w:pPr>
    <w:rPr>
      <w:rFonts w:ascii="Cambria" w:hAnsi="Cambria" w:cs="Times New Roman"/>
      <w:b w:val="0"/>
      <w:sz w:val="30"/>
    </w:rPr>
  </w:style>
  <w:style w:type="paragraph" w:customStyle="1" w:styleId="129">
    <w:name w:val="二级条标题"/>
    <w:basedOn w:val="1"/>
    <w:next w:val="1"/>
    <w:qFormat/>
    <w:uiPriority w:val="0"/>
    <w:pPr>
      <w:widowControl/>
      <w:numPr>
        <w:ilvl w:val="3"/>
        <w:numId w:val="5"/>
      </w:numPr>
      <w:ind w:firstLine="200" w:firstLineChars="200"/>
      <w:outlineLvl w:val="3"/>
    </w:pPr>
    <w:rPr>
      <w:rFonts w:ascii="黑体" w:eastAsia="黑体"/>
      <w:kern w:val="0"/>
      <w:sz w:val="28"/>
      <w:szCs w:val="20"/>
    </w:rPr>
  </w:style>
  <w:style w:type="paragraph" w:customStyle="1" w:styleId="130">
    <w:name w:val="论文标题3"/>
    <w:basedOn w:val="4"/>
    <w:qFormat/>
    <w:uiPriority w:val="0"/>
    <w:pPr>
      <w:spacing w:line="415" w:lineRule="auto"/>
      <w:ind w:left="1820" w:hanging="420"/>
    </w:pPr>
    <w:rPr>
      <w:rFonts w:ascii="Calibri" w:hAnsi="Calibri" w:eastAsia="华文中宋"/>
      <w:b w:val="0"/>
      <w:sz w:val="28"/>
    </w:rPr>
  </w:style>
  <w:style w:type="paragraph" w:customStyle="1" w:styleId="131">
    <w:name w:val="论文标题1"/>
    <w:basedOn w:val="2"/>
    <w:qFormat/>
    <w:uiPriority w:val="0"/>
    <w:pPr>
      <w:tabs>
        <w:tab w:val="left" w:pos="1008"/>
      </w:tabs>
      <w:ind w:left="420" w:hanging="420"/>
      <w:jc w:val="left"/>
    </w:pPr>
    <w:rPr>
      <w:rFonts w:ascii="Calibri" w:hAnsi="Calibri"/>
      <w:sz w:val="30"/>
    </w:rPr>
  </w:style>
  <w:style w:type="paragraph" w:customStyle="1" w:styleId="132">
    <w:name w:val="论文标题2"/>
    <w:basedOn w:val="3"/>
    <w:qFormat/>
    <w:uiPriority w:val="0"/>
    <w:pPr>
      <w:tabs>
        <w:tab w:val="left" w:pos="0"/>
      </w:tabs>
      <w:spacing w:line="415" w:lineRule="auto"/>
      <w:ind w:left="1140" w:right="280" w:rightChars="100" w:hanging="720" w:firstLineChars="200"/>
      <w:jc w:val="left"/>
    </w:pPr>
    <w:rPr>
      <w:rFonts w:ascii="宋体" w:hAnsi="宋体" w:cs="Times New Roman"/>
      <w:b w:val="0"/>
      <w:sz w:val="28"/>
      <w:szCs w:val="28"/>
    </w:rPr>
  </w:style>
  <w:style w:type="character" w:customStyle="1" w:styleId="133">
    <w:name w:val="apple-style-span"/>
    <w:qFormat/>
    <w:uiPriority w:val="0"/>
    <w:rPr>
      <w:rFonts w:cs="Times New Roman"/>
    </w:rPr>
  </w:style>
  <w:style w:type="paragraph" w:customStyle="1" w:styleId="134">
    <w:name w:val="修订1"/>
    <w:hidden/>
    <w:qFormat/>
    <w:uiPriority w:val="99"/>
    <w:rPr>
      <w:rFonts w:ascii="Times New Roman" w:hAnsi="Times New Roman" w:eastAsia="宋体" w:cs="Times New Roman"/>
      <w:kern w:val="2"/>
      <w:sz w:val="21"/>
      <w:szCs w:val="24"/>
      <w:lang w:val="en-US" w:eastAsia="zh-CN" w:bidi="ar-SA"/>
    </w:rPr>
  </w:style>
  <w:style w:type="paragraph" w:customStyle="1" w:styleId="135">
    <w:name w:val="图表标题"/>
    <w:basedOn w:val="1"/>
    <w:link w:val="545"/>
    <w:qFormat/>
    <w:uiPriority w:val="0"/>
    <w:pPr>
      <w:ind w:firstLine="100" w:firstLineChars="100"/>
      <w:jc w:val="center"/>
    </w:pPr>
    <w:rPr>
      <w:rFonts w:eastAsia="华文中宋"/>
      <w:sz w:val="28"/>
      <w:szCs w:val="21"/>
    </w:rPr>
  </w:style>
  <w:style w:type="character" w:customStyle="1" w:styleId="136">
    <w:name w:val="正文文本缩进 3 字符"/>
    <w:basedOn w:val="61"/>
    <w:link w:val="44"/>
    <w:qFormat/>
    <w:uiPriority w:val="0"/>
    <w:rPr>
      <w:rFonts w:eastAsia="仿宋"/>
      <w:kern w:val="0"/>
      <w:sz w:val="16"/>
      <w:szCs w:val="16"/>
    </w:rPr>
  </w:style>
  <w:style w:type="character" w:customStyle="1" w:styleId="137">
    <w:name w:val="表格 Char Char"/>
    <w:link w:val="138"/>
    <w:qFormat/>
    <w:uiPriority w:val="0"/>
    <w:rPr>
      <w:rFonts w:ascii="宋体" w:hAnsi="宋体"/>
    </w:rPr>
  </w:style>
  <w:style w:type="paragraph" w:customStyle="1" w:styleId="138">
    <w:name w:val="表格"/>
    <w:basedOn w:val="1"/>
    <w:link w:val="137"/>
    <w:qFormat/>
    <w:uiPriority w:val="0"/>
    <w:pPr>
      <w:snapToGrid w:val="0"/>
      <w:ind w:firstLine="42" w:firstLineChars="21"/>
    </w:pPr>
    <w:rPr>
      <w:rFonts w:ascii="宋体" w:hAnsi="宋体"/>
    </w:rPr>
  </w:style>
  <w:style w:type="paragraph" w:customStyle="1" w:styleId="139">
    <w:name w:val="列表内容"/>
    <w:basedOn w:val="1"/>
    <w:next w:val="1"/>
    <w:qFormat/>
    <w:uiPriority w:val="0"/>
    <w:pPr>
      <w:widowControl/>
      <w:numPr>
        <w:ilvl w:val="0"/>
        <w:numId w:val="6"/>
      </w:numPr>
      <w:tabs>
        <w:tab w:val="left" w:pos="425"/>
        <w:tab w:val="clear" w:pos="840"/>
      </w:tabs>
      <w:ind w:left="425" w:hanging="425" w:firstLineChars="200"/>
      <w:jc w:val="left"/>
    </w:pPr>
    <w:rPr>
      <w:rFonts w:eastAsia="仿宋"/>
      <w:kern w:val="0"/>
      <w:sz w:val="18"/>
      <w:szCs w:val="21"/>
    </w:rPr>
  </w:style>
  <w:style w:type="paragraph" w:customStyle="1" w:styleId="1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141">
    <w:name w:val="段"/>
    <w:link w:val="220"/>
    <w:qFormat/>
    <w:uiPriority w:val="0"/>
    <w:pPr>
      <w:autoSpaceDE w:val="0"/>
      <w:autoSpaceDN w:val="0"/>
      <w:ind w:firstLine="200"/>
      <w:jc w:val="both"/>
    </w:pPr>
    <w:rPr>
      <w:rFonts w:ascii="宋体" w:hAnsi="Times New Roman" w:eastAsia="宋体" w:cs="Times New Roman"/>
      <w:sz w:val="21"/>
      <w:lang w:val="en-US" w:eastAsia="zh-CN" w:bidi="ar-SA"/>
    </w:rPr>
  </w:style>
  <w:style w:type="paragraph" w:customStyle="1" w:styleId="142">
    <w:name w:val="章标题"/>
    <w:next w:val="141"/>
    <w:qFormat/>
    <w:uiPriority w:val="0"/>
    <w:pPr>
      <w:tabs>
        <w:tab w:val="left" w:pos="1260"/>
      </w:tabs>
      <w:spacing w:before="50" w:after="50"/>
      <w:ind w:left="1260" w:hanging="420"/>
      <w:jc w:val="both"/>
      <w:outlineLvl w:val="1"/>
    </w:pPr>
    <w:rPr>
      <w:rFonts w:ascii="黑体" w:hAnsi="Times New Roman" w:eastAsia="黑体" w:cs="Times New Roman"/>
      <w:sz w:val="21"/>
      <w:lang w:val="en-US" w:eastAsia="zh-CN" w:bidi="ar-SA"/>
    </w:rPr>
  </w:style>
  <w:style w:type="paragraph" w:customStyle="1" w:styleId="143">
    <w:name w:val="一级条标题"/>
    <w:basedOn w:val="142"/>
    <w:next w:val="141"/>
    <w:qFormat/>
    <w:uiPriority w:val="0"/>
    <w:pPr>
      <w:spacing w:before="0" w:after="0"/>
      <w:outlineLvl w:val="2"/>
    </w:pPr>
  </w:style>
  <w:style w:type="paragraph" w:customStyle="1" w:styleId="144">
    <w:name w:val="三级条标题"/>
    <w:basedOn w:val="129"/>
    <w:next w:val="141"/>
    <w:qFormat/>
    <w:uiPriority w:val="0"/>
    <w:pPr>
      <w:numPr>
        <w:ilvl w:val="0"/>
        <w:numId w:val="0"/>
      </w:numPr>
      <w:outlineLvl w:val="4"/>
    </w:pPr>
  </w:style>
  <w:style w:type="paragraph" w:customStyle="1" w:styleId="145">
    <w:name w:val="四级条标题"/>
    <w:basedOn w:val="144"/>
    <w:next w:val="141"/>
    <w:qFormat/>
    <w:uiPriority w:val="0"/>
    <w:pPr>
      <w:outlineLvl w:val="5"/>
    </w:pPr>
  </w:style>
  <w:style w:type="paragraph" w:customStyle="1" w:styleId="146">
    <w:name w:val="五级条标题"/>
    <w:basedOn w:val="145"/>
    <w:next w:val="141"/>
    <w:qFormat/>
    <w:uiPriority w:val="0"/>
    <w:pPr>
      <w:outlineLvl w:val="6"/>
    </w:pPr>
  </w:style>
  <w:style w:type="character" w:customStyle="1" w:styleId="147">
    <w:name w:val="HTML 预设格式 字符"/>
    <w:basedOn w:val="61"/>
    <w:link w:val="49"/>
    <w:qFormat/>
    <w:uiPriority w:val="99"/>
    <w:rPr>
      <w:rFonts w:ascii="宋体" w:hAnsi="宋体" w:eastAsia="仿宋"/>
      <w:kern w:val="0"/>
      <w:sz w:val="24"/>
      <w:szCs w:val="21"/>
    </w:rPr>
  </w:style>
  <w:style w:type="paragraph" w:customStyle="1" w:styleId="148">
    <w:name w:val="样式 标题 3H3BOD 0h3sect1.2.3Heading 3 - oldlevel_3PIM 3Leve..."/>
    <w:basedOn w:val="4"/>
    <w:qFormat/>
    <w:uiPriority w:val="0"/>
    <w:pPr>
      <w:keepNext w:val="0"/>
      <w:keepLines w:val="0"/>
      <w:adjustRightInd w:val="0"/>
      <w:spacing w:before="120" w:after="120"/>
      <w:ind w:left="1820" w:firstLine="562" w:firstLineChars="200"/>
      <w:textAlignment w:val="baseline"/>
    </w:pPr>
    <w:rPr>
      <w:rFonts w:eastAsia="华文中宋" w:cs="宋体"/>
      <w:bCs w:val="0"/>
      <w:sz w:val="28"/>
      <w:szCs w:val="28"/>
    </w:rPr>
  </w:style>
  <w:style w:type="paragraph" w:customStyle="1" w:styleId="149">
    <w:name w:val="工可正文"/>
    <w:basedOn w:val="1"/>
    <w:link w:val="150"/>
    <w:qFormat/>
    <w:uiPriority w:val="0"/>
    <w:pPr>
      <w:adjustRightInd w:val="0"/>
      <w:ind w:firstLine="560" w:firstLineChars="200"/>
    </w:pPr>
    <w:rPr>
      <w:rFonts w:hAnsi="Arial" w:eastAsia="仿宋"/>
      <w:kern w:val="0"/>
      <w:sz w:val="28"/>
      <w:szCs w:val="28"/>
    </w:rPr>
  </w:style>
  <w:style w:type="character" w:customStyle="1" w:styleId="150">
    <w:name w:val="工可正文 Char"/>
    <w:link w:val="149"/>
    <w:qFormat/>
    <w:uiPriority w:val="0"/>
    <w:rPr>
      <w:rFonts w:hAnsi="Arial" w:eastAsia="仿宋"/>
      <w:kern w:val="0"/>
      <w:sz w:val="28"/>
      <w:szCs w:val="28"/>
    </w:rPr>
  </w:style>
  <w:style w:type="paragraph" w:customStyle="1" w:styleId="151">
    <w:name w:val="正文2"/>
    <w:basedOn w:val="1"/>
    <w:link w:val="596"/>
    <w:qFormat/>
    <w:uiPriority w:val="0"/>
    <w:pPr>
      <w:widowControl/>
      <w:spacing w:after="160"/>
      <w:ind w:firstLine="200" w:firstLineChars="200"/>
      <w:jc w:val="left"/>
    </w:pPr>
    <w:rPr>
      <w:rFonts w:ascii="Verdana" w:hAnsi="Verdana" w:eastAsia="黑体"/>
      <w:kern w:val="0"/>
      <w:sz w:val="28"/>
      <w:szCs w:val="20"/>
      <w:lang w:eastAsia="en-US"/>
    </w:rPr>
  </w:style>
  <w:style w:type="paragraph" w:customStyle="1" w:styleId="152">
    <w:name w:val="Char"/>
    <w:basedOn w:val="1"/>
    <w:qFormat/>
    <w:uiPriority w:val="0"/>
    <w:pPr>
      <w:ind w:firstLine="200" w:firstLineChars="200"/>
      <w:jc w:val="center"/>
    </w:pPr>
    <w:rPr>
      <w:rFonts w:eastAsia="仿宋"/>
      <w:szCs w:val="21"/>
    </w:rPr>
  </w:style>
  <w:style w:type="character" w:customStyle="1" w:styleId="153">
    <w:name w:val="p91"/>
    <w:qFormat/>
    <w:uiPriority w:val="0"/>
    <w:rPr>
      <w:rFonts w:hint="eastAsia" w:ascii="宋体" w:hAnsi="宋体" w:eastAsia="宋体"/>
      <w:spacing w:val="360"/>
      <w:sz w:val="18"/>
      <w:szCs w:val="18"/>
    </w:rPr>
  </w:style>
  <w:style w:type="paragraph" w:customStyle="1" w:styleId="154">
    <w:name w:val="首行缩进2字符"/>
    <w:basedOn w:val="1"/>
    <w:qFormat/>
    <w:uiPriority w:val="0"/>
    <w:pPr>
      <w:ind w:firstLine="420" w:firstLineChars="200"/>
    </w:pPr>
    <w:rPr>
      <w:rFonts w:eastAsia="仿宋"/>
      <w:sz w:val="28"/>
      <w:szCs w:val="21"/>
    </w:rPr>
  </w:style>
  <w:style w:type="character" w:customStyle="1" w:styleId="155">
    <w:name w:val="脚注文本 字符"/>
    <w:basedOn w:val="61"/>
    <w:link w:val="42"/>
    <w:qFormat/>
    <w:uiPriority w:val="0"/>
    <w:rPr>
      <w:rFonts w:eastAsia="仿宋"/>
      <w:kern w:val="0"/>
      <w:sz w:val="18"/>
      <w:szCs w:val="18"/>
    </w:rPr>
  </w:style>
  <w:style w:type="paragraph" w:customStyle="1" w:styleId="156">
    <w:name w:val="一级标题"/>
    <w:basedOn w:val="2"/>
    <w:next w:val="120"/>
    <w:qFormat/>
    <w:uiPriority w:val="0"/>
    <w:pPr>
      <w:tabs>
        <w:tab w:val="left" w:pos="420"/>
      </w:tabs>
      <w:spacing w:line="480" w:lineRule="auto"/>
      <w:ind w:left="420" w:hanging="420"/>
      <w:jc w:val="left"/>
    </w:pPr>
    <w:rPr>
      <w:rFonts w:eastAsia="华文中宋"/>
      <w:sz w:val="30"/>
    </w:rPr>
  </w:style>
  <w:style w:type="paragraph" w:customStyle="1" w:styleId="157">
    <w:name w:val="二级标题"/>
    <w:basedOn w:val="3"/>
    <w:next w:val="120"/>
    <w:qFormat/>
    <w:uiPriority w:val="0"/>
    <w:pPr>
      <w:numPr>
        <w:ilvl w:val="0"/>
        <w:numId w:val="7"/>
      </w:numPr>
      <w:tabs>
        <w:tab w:val="left" w:pos="840"/>
      </w:tabs>
      <w:spacing w:before="0" w:after="0" w:line="480" w:lineRule="auto"/>
      <w:ind w:left="840" w:right="280" w:rightChars="100" w:hanging="420"/>
      <w:jc w:val="left"/>
    </w:pPr>
    <w:rPr>
      <w:rFonts w:ascii="Times New Roman" w:hAnsi="Times New Roman" w:eastAsia="华文中宋" w:cs="Times New Roman"/>
      <w:sz w:val="28"/>
    </w:rPr>
  </w:style>
  <w:style w:type="paragraph" w:customStyle="1" w:styleId="158">
    <w:name w:val="四级标题"/>
    <w:basedOn w:val="5"/>
    <w:next w:val="120"/>
    <w:qFormat/>
    <w:uiPriority w:val="0"/>
    <w:pPr>
      <w:numPr>
        <w:numId w:val="0"/>
      </w:numPr>
      <w:tabs>
        <w:tab w:val="left" w:pos="1680"/>
      </w:tabs>
      <w:spacing w:line="377" w:lineRule="auto"/>
      <w:ind w:left="1680" w:hanging="420"/>
      <w:jc w:val="left"/>
    </w:pPr>
    <w:rPr>
      <w:rFonts w:ascii="Cambria" w:hAnsi="Cambria" w:cs="Times New Roman"/>
      <w:sz w:val="30"/>
    </w:rPr>
  </w:style>
  <w:style w:type="paragraph" w:customStyle="1" w:styleId="159">
    <w:name w:val="Char Char Char"/>
    <w:basedOn w:val="1"/>
    <w:qFormat/>
    <w:uiPriority w:val="0"/>
    <w:pPr>
      <w:ind w:firstLine="200" w:firstLineChars="200"/>
    </w:pPr>
    <w:rPr>
      <w:rFonts w:ascii="Tahoma" w:hAnsi="Tahoma" w:eastAsia="仿宋"/>
      <w:szCs w:val="20"/>
    </w:rPr>
  </w:style>
  <w:style w:type="paragraph" w:customStyle="1" w:styleId="160">
    <w:name w:val="文档-正文"/>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61">
    <w:name w:val="图表标"/>
    <w:basedOn w:val="120"/>
    <w:qFormat/>
    <w:uiPriority w:val="0"/>
    <w:pPr>
      <w:spacing w:line="400" w:lineRule="exact"/>
      <w:ind w:firstLine="0" w:firstLineChars="0"/>
      <w:jc w:val="center"/>
    </w:pPr>
    <w:rPr>
      <w:rFonts w:ascii="华文中宋" w:hAnsi="华文中宋" w:eastAsia="华文中宋"/>
      <w:kern w:val="0"/>
      <w:sz w:val="21"/>
      <w:szCs w:val="21"/>
    </w:rPr>
  </w:style>
  <w:style w:type="paragraph" w:customStyle="1" w:styleId="162">
    <w:name w:val="踏勘正文"/>
    <w:basedOn w:val="1"/>
    <w:qFormat/>
    <w:uiPriority w:val="0"/>
    <w:pPr>
      <w:ind w:firstLine="200" w:firstLineChars="200"/>
    </w:pPr>
    <w:rPr>
      <w:rFonts w:eastAsia="华文中宋"/>
      <w:szCs w:val="21"/>
    </w:rPr>
  </w:style>
  <w:style w:type="character" w:customStyle="1" w:styleId="163">
    <w:name w:val="正文缩进 字符"/>
    <w:link w:val="15"/>
    <w:qFormat/>
    <w:uiPriority w:val="0"/>
    <w:rPr>
      <w:rFonts w:eastAsia="仿宋"/>
      <w:kern w:val="0"/>
      <w:sz w:val="28"/>
      <w:szCs w:val="20"/>
    </w:rPr>
  </w:style>
  <w:style w:type="character" w:customStyle="1" w:styleId="164">
    <w:name w:val="题注 字符"/>
    <w:link w:val="16"/>
    <w:qFormat/>
    <w:uiPriority w:val="0"/>
    <w:rPr>
      <w:rFonts w:ascii="Arial" w:hAnsi="Arial" w:eastAsia="黑体"/>
      <w:sz w:val="24"/>
      <w:szCs w:val="20"/>
    </w:rPr>
  </w:style>
  <w:style w:type="paragraph" w:customStyle="1" w:styleId="165">
    <w:name w:val="S_标题1"/>
    <w:basedOn w:val="2"/>
    <w:next w:val="1"/>
    <w:qFormat/>
    <w:uiPriority w:val="0"/>
    <w:pPr>
      <w:widowControl/>
      <w:tabs>
        <w:tab w:val="left" w:pos="1719"/>
      </w:tabs>
      <w:adjustRightInd w:val="0"/>
      <w:spacing w:beforeLines="150" w:afterLines="50" w:line="240" w:lineRule="auto"/>
      <w:ind w:left="1152"/>
      <w:jc w:val="left"/>
    </w:pPr>
    <w:rPr>
      <w:rFonts w:ascii="Arial" w:hAnsi="Arial" w:eastAsia="黑体" w:cs="Arial"/>
      <w:bCs w:val="0"/>
      <w:szCs w:val="32"/>
    </w:rPr>
  </w:style>
  <w:style w:type="paragraph" w:customStyle="1" w:styleId="166">
    <w:name w:val="S_标题2"/>
    <w:basedOn w:val="3"/>
    <w:next w:val="1"/>
    <w:qFormat/>
    <w:uiPriority w:val="0"/>
    <w:pPr>
      <w:widowControl/>
      <w:numPr>
        <w:ilvl w:val="0"/>
        <w:numId w:val="8"/>
      </w:numPr>
      <w:tabs>
        <w:tab w:val="left" w:pos="1080"/>
        <w:tab w:val="left" w:pos="1620"/>
      </w:tabs>
      <w:adjustRightInd w:val="0"/>
      <w:spacing w:beforeLines="50" w:afterLines="50" w:line="240" w:lineRule="auto"/>
      <w:ind w:left="0" w:leftChars="600" w:right="280" w:rightChars="100" w:hanging="360" w:hangingChars="200"/>
      <w:jc w:val="left"/>
    </w:pPr>
    <w:rPr>
      <w:rFonts w:ascii="Times New Roman" w:hAnsi="Times New Roman" w:cs="Times New Roman"/>
      <w:szCs w:val="30"/>
    </w:rPr>
  </w:style>
  <w:style w:type="paragraph" w:customStyle="1" w:styleId="167">
    <w:name w:val="S_标题3"/>
    <w:basedOn w:val="4"/>
    <w:next w:val="1"/>
    <w:qFormat/>
    <w:uiPriority w:val="0"/>
    <w:pPr>
      <w:tabs>
        <w:tab w:val="left" w:pos="1620"/>
        <w:tab w:val="left" w:pos="1719"/>
      </w:tabs>
      <w:spacing w:beforeLines="50" w:afterLines="50"/>
      <w:ind w:left="-67" w:leftChars="-67" w:hanging="50" w:hangingChars="50"/>
    </w:pPr>
    <w:rPr>
      <w:sz w:val="28"/>
    </w:rPr>
  </w:style>
  <w:style w:type="paragraph" w:customStyle="1" w:styleId="168">
    <w:name w:val="S_标题4"/>
    <w:basedOn w:val="5"/>
    <w:next w:val="1"/>
    <w:qFormat/>
    <w:uiPriority w:val="0"/>
    <w:pPr>
      <w:widowControl/>
      <w:numPr>
        <w:numId w:val="0"/>
      </w:numPr>
      <w:tabs>
        <w:tab w:val="left" w:pos="1719"/>
      </w:tabs>
      <w:adjustRightInd w:val="0"/>
      <w:snapToGrid w:val="0"/>
      <w:spacing w:beforeLines="50" w:afterLines="50"/>
      <w:ind w:left="-68" w:leftChars="-68" w:hanging="50" w:hangingChars="50"/>
      <w:jc w:val="left"/>
    </w:pPr>
    <w:rPr>
      <w:rFonts w:ascii="Times New Roman" w:hAnsi="Times New Roman" w:cs="宋体"/>
    </w:rPr>
  </w:style>
  <w:style w:type="paragraph" w:customStyle="1" w:styleId="169">
    <w:name w:val="S_标题5"/>
    <w:basedOn w:val="6"/>
    <w:next w:val="1"/>
    <w:qFormat/>
    <w:uiPriority w:val="0"/>
    <w:pPr>
      <w:widowControl/>
      <w:numPr>
        <w:numId w:val="8"/>
      </w:numPr>
      <w:tabs>
        <w:tab w:val="left" w:pos="1080"/>
        <w:tab w:val="left" w:pos="1620"/>
      </w:tabs>
      <w:adjustRightInd w:val="0"/>
      <w:spacing w:beforeLines="50" w:afterLines="50"/>
      <w:ind w:left="0" w:leftChars="600" w:hanging="360" w:hangingChars="200"/>
      <w:jc w:val="left"/>
    </w:pPr>
  </w:style>
  <w:style w:type="paragraph" w:customStyle="1" w:styleId="170">
    <w:name w:val="样式 (西文) Times New Roman 四号 段后: 6 磅 行距: 固定值 20 磅 首行缩进:  1.92 ..."/>
    <w:basedOn w:val="1"/>
    <w:qFormat/>
    <w:uiPriority w:val="0"/>
    <w:pPr>
      <w:widowControl/>
      <w:spacing w:beforeLines="50" w:afterLines="50"/>
      <w:ind w:firstLine="200" w:firstLineChars="200"/>
      <w:jc w:val="left"/>
    </w:pPr>
    <w:rPr>
      <w:rFonts w:eastAsia="仿宋" w:cs="宋体"/>
      <w:sz w:val="28"/>
      <w:szCs w:val="20"/>
    </w:rPr>
  </w:style>
  <w:style w:type="character" w:customStyle="1" w:styleId="171">
    <w:name w:val="表正文 Char"/>
    <w:qFormat/>
    <w:uiPriority w:val="0"/>
    <w:rPr>
      <w:rFonts w:ascii="Times New Roman" w:hAnsi="Times New Roman" w:eastAsia="宋体" w:cs="Times New Roman"/>
      <w:kern w:val="0"/>
      <w:sz w:val="20"/>
      <w:szCs w:val="24"/>
    </w:rPr>
  </w:style>
  <w:style w:type="paragraph" w:customStyle="1" w:styleId="172">
    <w:name w:val="样式 正文缩进正文（首行缩进两字）表正文正文非缩进特点段1正文不缩进特点 CharALT+Z水上软件标题4...3"/>
    <w:basedOn w:val="15"/>
    <w:qFormat/>
    <w:uiPriority w:val="0"/>
    <w:pPr>
      <w:widowControl/>
      <w:adjustRightInd/>
      <w:spacing w:beforeLines="50" w:afterLines="50" w:line="520" w:lineRule="atLeast"/>
      <w:ind w:firstLine="200"/>
      <w:jc w:val="left"/>
      <w:textAlignment w:val="auto"/>
    </w:pPr>
    <w:rPr>
      <w:rFonts w:ascii="Century Gothic" w:hAnsi="Century Gothic" w:cs="宋体"/>
      <w:sz w:val="24"/>
    </w:rPr>
  </w:style>
  <w:style w:type="paragraph" w:customStyle="1" w:styleId="173">
    <w:name w:val="标准正文样式"/>
    <w:basedOn w:val="15"/>
    <w:link w:val="174"/>
    <w:qFormat/>
    <w:uiPriority w:val="0"/>
    <w:pPr>
      <w:widowControl/>
      <w:adjustRightInd/>
      <w:spacing w:before="10" w:after="10" w:line="520" w:lineRule="atLeast"/>
      <w:ind w:firstLine="480"/>
      <w:jc w:val="left"/>
      <w:textAlignment w:val="auto"/>
    </w:pPr>
    <w:rPr>
      <w:rFonts w:ascii="Century Gothic"/>
      <w:sz w:val="24"/>
    </w:rPr>
  </w:style>
  <w:style w:type="character" w:customStyle="1" w:styleId="174">
    <w:name w:val="标准正文样式 Char"/>
    <w:link w:val="173"/>
    <w:qFormat/>
    <w:uiPriority w:val="0"/>
    <w:rPr>
      <w:rFonts w:ascii="Century Gothic" w:eastAsia="仿宋"/>
      <w:kern w:val="0"/>
      <w:sz w:val="24"/>
      <w:szCs w:val="20"/>
    </w:rPr>
  </w:style>
  <w:style w:type="paragraph" w:customStyle="1" w:styleId="175">
    <w:name w:val="样式 样式 四号 首行缩进:  0.74 厘米 行距: 1.5 倍行距 + 宋体 四号 行距: 1.5 倍行距"/>
    <w:basedOn w:val="1"/>
    <w:link w:val="176"/>
    <w:qFormat/>
    <w:uiPriority w:val="0"/>
    <w:pPr>
      <w:widowControl/>
      <w:ind w:firstLine="560" w:firstLineChars="200"/>
      <w:jc w:val="left"/>
    </w:pPr>
    <w:rPr>
      <w:rFonts w:ascii="宋体" w:hAnsi="宋体" w:eastAsia="仿宋"/>
      <w:kern w:val="0"/>
      <w:sz w:val="28"/>
      <w:szCs w:val="20"/>
    </w:rPr>
  </w:style>
  <w:style w:type="character" w:customStyle="1" w:styleId="176">
    <w:name w:val="样式 样式 四号 首行缩进:  0.74 厘米 行距: 1.5 倍行距 + 宋体 四号 行距: 1.5 倍行距 Char"/>
    <w:link w:val="175"/>
    <w:qFormat/>
    <w:uiPriority w:val="0"/>
    <w:rPr>
      <w:rFonts w:ascii="宋体" w:hAnsi="宋体" w:eastAsia="仿宋"/>
      <w:kern w:val="0"/>
      <w:sz w:val="28"/>
      <w:szCs w:val="20"/>
    </w:rPr>
  </w:style>
  <w:style w:type="paragraph" w:customStyle="1" w:styleId="177">
    <w:name w:val="正文 + 首行缩进:  2 字符 段后: 7.8 磅"/>
    <w:basedOn w:val="1"/>
    <w:link w:val="178"/>
    <w:qFormat/>
    <w:uiPriority w:val="0"/>
    <w:pPr>
      <w:widowControl/>
      <w:spacing w:after="156"/>
      <w:ind w:firstLine="480" w:firstLineChars="200"/>
      <w:jc w:val="left"/>
    </w:pPr>
    <w:rPr>
      <w:rFonts w:ascii="Tahoma" w:hAnsi="Tahoma" w:eastAsia="仿宋"/>
      <w:kern w:val="0"/>
      <w:szCs w:val="20"/>
    </w:rPr>
  </w:style>
  <w:style w:type="character" w:customStyle="1" w:styleId="178">
    <w:name w:val="正文 + 首行缩进:  2 字符 段后: 7.8 磅 Char"/>
    <w:link w:val="177"/>
    <w:qFormat/>
    <w:uiPriority w:val="0"/>
    <w:rPr>
      <w:rFonts w:ascii="Tahoma" w:hAnsi="Tahoma" w:eastAsia="仿宋"/>
      <w:kern w:val="0"/>
      <w:sz w:val="24"/>
      <w:szCs w:val="20"/>
    </w:rPr>
  </w:style>
  <w:style w:type="paragraph" w:customStyle="1" w:styleId="179">
    <w:name w:val="5级标题"/>
    <w:basedOn w:val="6"/>
    <w:link w:val="180"/>
    <w:qFormat/>
    <w:uiPriority w:val="0"/>
    <w:pPr>
      <w:widowControl/>
      <w:tabs>
        <w:tab w:val="left" w:pos="1434"/>
      </w:tabs>
      <w:ind w:left="1434" w:hanging="1008"/>
      <w:jc w:val="left"/>
    </w:pPr>
    <w:rPr>
      <w:b w:val="0"/>
      <w:kern w:val="0"/>
    </w:rPr>
  </w:style>
  <w:style w:type="character" w:customStyle="1" w:styleId="180">
    <w:name w:val="5级标题 Char"/>
    <w:link w:val="179"/>
    <w:qFormat/>
    <w:uiPriority w:val="0"/>
    <w:rPr>
      <w:rFonts w:eastAsia="宋体"/>
      <w:bCs/>
      <w:kern w:val="0"/>
      <w:sz w:val="24"/>
      <w:szCs w:val="28"/>
    </w:rPr>
  </w:style>
  <w:style w:type="paragraph" w:customStyle="1" w:styleId="181">
    <w:name w:val="样式 标题 22nd levelh22Header 2l2Heading 2 HiddenHeading 2 CC...1"/>
    <w:basedOn w:val="1"/>
    <w:qFormat/>
    <w:uiPriority w:val="0"/>
    <w:pPr>
      <w:widowControl/>
      <w:ind w:firstLine="200" w:firstLineChars="200"/>
      <w:jc w:val="left"/>
    </w:pPr>
    <w:rPr>
      <w:rFonts w:ascii="Calibri" w:hAnsi="Calibri" w:eastAsia="仿宋"/>
      <w:sz w:val="28"/>
      <w:szCs w:val="21"/>
    </w:rPr>
  </w:style>
  <w:style w:type="paragraph" w:customStyle="1" w:styleId="182">
    <w:name w:val="样式 标题 3Heading 3 - oldH3Level 3 HeadHeadingh33rd levellev..."/>
    <w:basedOn w:val="1"/>
    <w:qFormat/>
    <w:uiPriority w:val="0"/>
    <w:pPr>
      <w:widowControl/>
      <w:ind w:firstLine="200" w:firstLineChars="200"/>
      <w:jc w:val="left"/>
    </w:pPr>
    <w:rPr>
      <w:rFonts w:ascii="Calibri" w:hAnsi="Calibri" w:eastAsia="仿宋"/>
      <w:sz w:val="28"/>
      <w:szCs w:val="21"/>
    </w:rPr>
  </w:style>
  <w:style w:type="paragraph" w:customStyle="1" w:styleId="183">
    <w:name w:val="报告正文文字"/>
    <w:basedOn w:val="1"/>
    <w:link w:val="184"/>
    <w:qFormat/>
    <w:uiPriority w:val="0"/>
    <w:pPr>
      <w:widowControl/>
      <w:ind w:firstLine="560" w:firstLineChars="200"/>
      <w:jc w:val="left"/>
    </w:pPr>
    <w:rPr>
      <w:rFonts w:eastAsia="仿宋"/>
      <w:kern w:val="0"/>
      <w:sz w:val="28"/>
      <w:szCs w:val="20"/>
    </w:rPr>
  </w:style>
  <w:style w:type="character" w:customStyle="1" w:styleId="184">
    <w:name w:val="报告正文文字 Char"/>
    <w:link w:val="183"/>
    <w:qFormat/>
    <w:uiPriority w:val="0"/>
    <w:rPr>
      <w:rFonts w:eastAsia="仿宋"/>
      <w:kern w:val="0"/>
      <w:sz w:val="28"/>
      <w:szCs w:val="20"/>
    </w:rPr>
  </w:style>
  <w:style w:type="paragraph" w:customStyle="1" w:styleId="185">
    <w:name w:val="标题 1（绿盟科技）"/>
    <w:basedOn w:val="2"/>
    <w:next w:val="1"/>
    <w:qFormat/>
    <w:uiPriority w:val="0"/>
    <w:pPr>
      <w:widowControl/>
      <w:pBdr>
        <w:bottom w:val="single" w:color="auto" w:sz="48" w:space="1"/>
      </w:pBdr>
      <w:tabs>
        <w:tab w:val="left" w:pos="360"/>
        <w:tab w:val="left" w:pos="1200"/>
      </w:tabs>
      <w:spacing w:before="600" w:line="576" w:lineRule="auto"/>
      <w:ind w:left="400" w:leftChars="400" w:hanging="200" w:hangingChars="200"/>
      <w:jc w:val="left"/>
    </w:pPr>
    <w:rPr>
      <w:rFonts w:ascii="Arial" w:hAnsi="Arial" w:eastAsia="黑体"/>
    </w:rPr>
  </w:style>
  <w:style w:type="paragraph" w:customStyle="1" w:styleId="186">
    <w:name w:val="标题 2（绿盟科技）"/>
    <w:basedOn w:val="3"/>
    <w:next w:val="1"/>
    <w:qFormat/>
    <w:uiPriority w:val="0"/>
    <w:pPr>
      <w:widowControl/>
      <w:numPr>
        <w:ilvl w:val="0"/>
        <w:numId w:val="9"/>
      </w:numPr>
      <w:tabs>
        <w:tab w:val="left" w:pos="360"/>
        <w:tab w:val="left" w:pos="1200"/>
      </w:tabs>
      <w:spacing w:before="0" w:after="0" w:line="415" w:lineRule="auto"/>
      <w:ind w:left="0" w:leftChars="400" w:right="280" w:rightChars="100" w:hanging="200" w:hangingChars="200"/>
      <w:jc w:val="left"/>
    </w:pPr>
    <w:rPr>
      <w:rFonts w:ascii="Arial" w:hAnsi="Arial" w:cs="Times New Roman"/>
      <w:bCs w:val="0"/>
    </w:rPr>
  </w:style>
  <w:style w:type="paragraph" w:customStyle="1" w:styleId="187">
    <w:name w:val="标题 4（绿盟科技）"/>
    <w:basedOn w:val="5"/>
    <w:next w:val="1"/>
    <w:qFormat/>
    <w:uiPriority w:val="0"/>
    <w:pPr>
      <w:widowControl/>
      <w:numPr>
        <w:numId w:val="0"/>
      </w:numPr>
      <w:tabs>
        <w:tab w:val="left" w:pos="360"/>
      </w:tabs>
      <w:adjustRightInd w:val="0"/>
      <w:snapToGrid w:val="0"/>
      <w:spacing w:after="156" w:line="560" w:lineRule="exact"/>
      <w:ind w:left="567" w:leftChars="-68" w:hanging="50" w:hangingChars="50"/>
      <w:jc w:val="left"/>
    </w:pPr>
    <w:rPr>
      <w:rFonts w:ascii="Arial" w:hAnsi="Arial" w:eastAsia="黑体" w:cs="宋体"/>
      <w:bCs w:val="0"/>
    </w:rPr>
  </w:style>
  <w:style w:type="paragraph" w:customStyle="1" w:styleId="188">
    <w:name w:val="标题 5（有编号）（绿盟科技）"/>
    <w:basedOn w:val="1"/>
    <w:next w:val="1"/>
    <w:qFormat/>
    <w:uiPriority w:val="0"/>
    <w:pPr>
      <w:keepNext/>
      <w:keepLines/>
      <w:widowControl/>
      <w:numPr>
        <w:ilvl w:val="4"/>
        <w:numId w:val="9"/>
      </w:numPr>
      <w:tabs>
        <w:tab w:val="left" w:pos="1200"/>
      </w:tabs>
      <w:spacing w:before="280" w:after="156" w:line="377" w:lineRule="auto"/>
      <w:ind w:left="1200" w:leftChars="400" w:hanging="360" w:firstLineChars="200"/>
      <w:jc w:val="left"/>
      <w:outlineLvl w:val="4"/>
    </w:pPr>
    <w:rPr>
      <w:rFonts w:ascii="Arial" w:hAnsi="Arial" w:eastAsia="黑体"/>
      <w:b/>
      <w:kern w:val="0"/>
      <w:szCs w:val="28"/>
    </w:rPr>
  </w:style>
  <w:style w:type="paragraph" w:customStyle="1" w:styleId="189">
    <w:name w:val="标题 6（有编号）（绿盟科技）"/>
    <w:basedOn w:val="1"/>
    <w:next w:val="1"/>
    <w:qFormat/>
    <w:uiPriority w:val="0"/>
    <w:pPr>
      <w:keepNext/>
      <w:keepLines/>
      <w:widowControl/>
      <w:numPr>
        <w:ilvl w:val="5"/>
        <w:numId w:val="9"/>
      </w:numPr>
      <w:tabs>
        <w:tab w:val="left" w:pos="1200"/>
      </w:tabs>
      <w:spacing w:before="240" w:after="64" w:line="319" w:lineRule="auto"/>
      <w:ind w:left="1200" w:leftChars="400" w:hanging="360" w:firstLineChars="200"/>
      <w:jc w:val="left"/>
      <w:outlineLvl w:val="5"/>
    </w:pPr>
    <w:rPr>
      <w:rFonts w:ascii="Arial" w:hAnsi="Arial" w:eastAsia="黑体"/>
      <w:b/>
      <w:kern w:val="0"/>
      <w:sz w:val="28"/>
      <w:szCs w:val="21"/>
    </w:rPr>
  </w:style>
  <w:style w:type="paragraph" w:customStyle="1" w:styleId="190">
    <w:name w:val="插图标注（绿盟科技）"/>
    <w:next w:val="1"/>
    <w:qFormat/>
    <w:uiPriority w:val="0"/>
    <w:pPr>
      <w:numPr>
        <w:ilvl w:val="6"/>
        <w:numId w:val="9"/>
      </w:numPr>
      <w:spacing w:after="156"/>
      <w:jc w:val="center"/>
    </w:pPr>
    <w:rPr>
      <w:rFonts w:ascii="Arial" w:hAnsi="Arial" w:eastAsia="宋体" w:cs="Arial"/>
      <w:sz w:val="21"/>
      <w:szCs w:val="21"/>
      <w:lang w:val="en-US" w:eastAsia="zh-CN" w:bidi="ar-SA"/>
    </w:rPr>
  </w:style>
  <w:style w:type="paragraph" w:customStyle="1" w:styleId="191">
    <w:name w:val="表格标注（绿盟科技）"/>
    <w:basedOn w:val="190"/>
    <w:next w:val="1"/>
    <w:qFormat/>
    <w:uiPriority w:val="0"/>
    <w:pPr>
      <w:numPr>
        <w:ilvl w:val="7"/>
      </w:numPr>
    </w:pPr>
  </w:style>
  <w:style w:type="paragraph" w:customStyle="1" w:styleId="192">
    <w:name w:val="表格正文"/>
    <w:basedOn w:val="1"/>
    <w:link w:val="193"/>
    <w:qFormat/>
    <w:uiPriority w:val="0"/>
    <w:pPr>
      <w:widowControl/>
      <w:ind w:firstLine="200" w:firstLineChars="200"/>
      <w:jc w:val="left"/>
    </w:pPr>
    <w:rPr>
      <w:rFonts w:eastAsia="黑体"/>
      <w:kern w:val="0"/>
      <w:sz w:val="20"/>
      <w:szCs w:val="20"/>
    </w:rPr>
  </w:style>
  <w:style w:type="character" w:customStyle="1" w:styleId="193">
    <w:name w:val="表格正文 Char"/>
    <w:link w:val="192"/>
    <w:qFormat/>
    <w:uiPriority w:val="0"/>
    <w:rPr>
      <w:rFonts w:eastAsia="黑体"/>
      <w:kern w:val="0"/>
      <w:sz w:val="20"/>
      <w:szCs w:val="20"/>
    </w:rPr>
  </w:style>
  <w:style w:type="paragraph" w:customStyle="1" w:styleId="194">
    <w:name w:val="样式 工可正文 + 首行缩进:  2 字符1"/>
    <w:basedOn w:val="1"/>
    <w:qFormat/>
    <w:uiPriority w:val="0"/>
    <w:pPr>
      <w:widowControl/>
      <w:adjustRightInd w:val="0"/>
      <w:spacing w:line="360" w:lineRule="atLeast"/>
      <w:ind w:firstLine="480" w:firstLineChars="200"/>
      <w:jc w:val="left"/>
      <w:textAlignment w:val="baseline"/>
    </w:pPr>
    <w:rPr>
      <w:rFonts w:eastAsia="仿宋" w:cs="宋体"/>
      <w:szCs w:val="20"/>
    </w:rPr>
  </w:style>
  <w:style w:type="character" w:customStyle="1" w:styleId="195">
    <w:name w:val="缩进正文 Char"/>
    <w:link w:val="196"/>
    <w:qFormat/>
    <w:uiPriority w:val="0"/>
    <w:rPr>
      <w:sz w:val="24"/>
      <w:szCs w:val="24"/>
    </w:rPr>
  </w:style>
  <w:style w:type="paragraph" w:customStyle="1" w:styleId="196">
    <w:name w:val="缩进正文"/>
    <w:basedOn w:val="1"/>
    <w:link w:val="195"/>
    <w:qFormat/>
    <w:uiPriority w:val="0"/>
    <w:pPr>
      <w:widowControl/>
      <w:wordWrap w:val="0"/>
      <w:adjustRightInd w:val="0"/>
      <w:ind w:firstLine="200" w:firstLineChars="200"/>
      <w:jc w:val="left"/>
    </w:pPr>
    <w:rPr>
      <w:szCs w:val="24"/>
    </w:rPr>
  </w:style>
  <w:style w:type="paragraph" w:customStyle="1" w:styleId="197">
    <w:name w:val="一级小编号"/>
    <w:basedOn w:val="149"/>
    <w:link w:val="198"/>
    <w:qFormat/>
    <w:uiPriority w:val="0"/>
    <w:pPr>
      <w:adjustRightInd/>
      <w:ind w:firstLine="0" w:firstLineChars="0"/>
      <w:jc w:val="left"/>
    </w:pPr>
    <w:rPr>
      <w:rFonts w:hAnsi="Times New Roman"/>
      <w:b/>
      <w:szCs w:val="24"/>
    </w:rPr>
  </w:style>
  <w:style w:type="character" w:customStyle="1" w:styleId="198">
    <w:name w:val="一级小编号 Char"/>
    <w:link w:val="197"/>
    <w:qFormat/>
    <w:uiPriority w:val="0"/>
    <w:rPr>
      <w:rFonts w:hAnsi="Times New Roman" w:eastAsia="仿宋"/>
      <w:b/>
      <w:kern w:val="0"/>
      <w:sz w:val="28"/>
      <w:szCs w:val="24"/>
    </w:rPr>
  </w:style>
  <w:style w:type="paragraph" w:customStyle="1" w:styleId="199">
    <w:name w:val="文章正文"/>
    <w:basedOn w:val="1"/>
    <w:link w:val="200"/>
    <w:qFormat/>
    <w:uiPriority w:val="0"/>
    <w:pPr>
      <w:widowControl/>
      <w:snapToGrid w:val="0"/>
      <w:ind w:firstLine="560" w:firstLineChars="200"/>
      <w:jc w:val="center"/>
    </w:pPr>
    <w:rPr>
      <w:rFonts w:eastAsia="仿宋"/>
      <w:kern w:val="0"/>
      <w:sz w:val="28"/>
      <w:szCs w:val="21"/>
      <w:lang w:bidi="en-US"/>
    </w:rPr>
  </w:style>
  <w:style w:type="character" w:customStyle="1" w:styleId="200">
    <w:name w:val="文章正文 Char"/>
    <w:link w:val="199"/>
    <w:qFormat/>
    <w:uiPriority w:val="0"/>
    <w:rPr>
      <w:rFonts w:eastAsia="仿宋"/>
      <w:kern w:val="0"/>
      <w:sz w:val="28"/>
      <w:szCs w:val="21"/>
      <w:lang w:bidi="en-US"/>
    </w:rPr>
  </w:style>
  <w:style w:type="character" w:customStyle="1" w:styleId="201">
    <w:name w:val="z.zhang正文 Char"/>
    <w:link w:val="202"/>
    <w:qFormat/>
    <w:uiPriority w:val="0"/>
    <w:rPr>
      <w:rFonts w:cs="宋体"/>
      <w:sz w:val="24"/>
    </w:rPr>
  </w:style>
  <w:style w:type="paragraph" w:customStyle="1" w:styleId="202">
    <w:name w:val="z.zhang正文"/>
    <w:basedOn w:val="1"/>
    <w:link w:val="201"/>
    <w:qFormat/>
    <w:uiPriority w:val="0"/>
    <w:pPr>
      <w:widowControl/>
      <w:spacing w:before="156" w:after="156"/>
      <w:ind w:firstLine="480" w:firstLineChars="200"/>
      <w:jc w:val="left"/>
    </w:pPr>
    <w:rPr>
      <w:rFonts w:cs="宋体"/>
    </w:rPr>
  </w:style>
  <w:style w:type="character" w:customStyle="1" w:styleId="203">
    <w:name w:val="文字 Char"/>
    <w:link w:val="204"/>
    <w:qFormat/>
    <w:locked/>
    <w:uiPriority w:val="0"/>
    <w:rPr>
      <w:rFonts w:ascii="宋体" w:hAnsi="宋体"/>
      <w:sz w:val="28"/>
    </w:rPr>
  </w:style>
  <w:style w:type="paragraph" w:customStyle="1" w:styleId="204">
    <w:name w:val="文字"/>
    <w:basedOn w:val="1"/>
    <w:link w:val="203"/>
    <w:qFormat/>
    <w:uiPriority w:val="0"/>
    <w:pPr>
      <w:widowControl/>
      <w:tabs>
        <w:tab w:val="left" w:pos="8520"/>
      </w:tabs>
      <w:spacing w:line="312" w:lineRule="auto"/>
      <w:ind w:right="-210" w:firstLine="556" w:firstLineChars="200"/>
      <w:jc w:val="left"/>
    </w:pPr>
    <w:rPr>
      <w:rFonts w:ascii="宋体" w:hAnsi="宋体"/>
      <w:sz w:val="28"/>
    </w:rPr>
  </w:style>
  <w:style w:type="paragraph" w:customStyle="1" w:styleId="205">
    <w:name w:val="圆圈编号"/>
    <w:basedOn w:val="149"/>
    <w:link w:val="225"/>
    <w:qFormat/>
    <w:uiPriority w:val="0"/>
    <w:pPr>
      <w:numPr>
        <w:ilvl w:val="1"/>
        <w:numId w:val="10"/>
      </w:numPr>
      <w:adjustRightInd/>
      <w:ind w:firstLine="0" w:firstLineChars="0"/>
      <w:jc w:val="left"/>
    </w:pPr>
    <w:rPr>
      <w:rFonts w:hAnsi="Times New Roman"/>
      <w:szCs w:val="20"/>
    </w:rPr>
  </w:style>
  <w:style w:type="paragraph" w:customStyle="1" w:styleId="206">
    <w:name w:val="大编号"/>
    <w:basedOn w:val="149"/>
    <w:next w:val="149"/>
    <w:link w:val="207"/>
    <w:qFormat/>
    <w:uiPriority w:val="0"/>
    <w:pPr>
      <w:numPr>
        <w:ilvl w:val="0"/>
        <w:numId w:val="11"/>
      </w:numPr>
      <w:adjustRightInd/>
      <w:ind w:firstLine="0" w:firstLineChars="0"/>
      <w:jc w:val="left"/>
    </w:pPr>
    <w:rPr>
      <w:rFonts w:ascii="宋体" w:hAnsi="Courier New"/>
      <w:b/>
      <w:kern w:val="2"/>
      <w:szCs w:val="20"/>
    </w:rPr>
  </w:style>
  <w:style w:type="character" w:customStyle="1" w:styleId="207">
    <w:name w:val="大编号 Char"/>
    <w:link w:val="206"/>
    <w:qFormat/>
    <w:uiPriority w:val="0"/>
    <w:rPr>
      <w:rFonts w:ascii="宋体" w:hAnsi="Courier New" w:eastAsia="仿宋"/>
      <w:b/>
      <w:sz w:val="28"/>
      <w:szCs w:val="20"/>
    </w:rPr>
  </w:style>
  <w:style w:type="character" w:customStyle="1" w:styleId="208">
    <w:name w:val="正文缩进21"/>
    <w:qFormat/>
    <w:uiPriority w:val="0"/>
    <w:rPr>
      <w:rFonts w:eastAsia="宋体"/>
      <w:sz w:val="24"/>
      <w:lang w:val="en-US" w:eastAsia="zh-CN" w:bidi="ar-SA"/>
    </w:rPr>
  </w:style>
  <w:style w:type="paragraph" w:customStyle="1" w:styleId="209">
    <w:name w:val="8"/>
    <w:qFormat/>
    <w:uiPriority w:val="99"/>
    <w:pPr>
      <w:widowControl w:val="0"/>
      <w:jc w:val="both"/>
    </w:pPr>
    <w:rPr>
      <w:rFonts w:ascii="Calibri" w:hAnsi="Calibri" w:eastAsia="宋体" w:cs="Times New Roman"/>
      <w:kern w:val="2"/>
      <w:sz w:val="21"/>
      <w:szCs w:val="21"/>
      <w:lang w:val="en-US" w:eastAsia="zh-CN" w:bidi="ar-SA"/>
    </w:rPr>
  </w:style>
  <w:style w:type="character" w:customStyle="1" w:styleId="210">
    <w:name w:val="正文文本缩进 2 字符"/>
    <w:link w:val="34"/>
    <w:qFormat/>
    <w:uiPriority w:val="99"/>
    <w:rPr>
      <w:rFonts w:ascii="仿宋_GB2312" w:eastAsia="仿宋_GB2312"/>
      <w:sz w:val="28"/>
    </w:rPr>
  </w:style>
  <w:style w:type="character" w:customStyle="1" w:styleId="211">
    <w:name w:val="正文标准样式ty Char2"/>
    <w:link w:val="212"/>
    <w:qFormat/>
    <w:uiPriority w:val="0"/>
    <w:rPr>
      <w:rFonts w:cs="宋体"/>
      <w:sz w:val="24"/>
    </w:rPr>
  </w:style>
  <w:style w:type="paragraph" w:customStyle="1" w:styleId="212">
    <w:name w:val="正文标准样式ty"/>
    <w:basedOn w:val="1"/>
    <w:link w:val="211"/>
    <w:qFormat/>
    <w:uiPriority w:val="0"/>
    <w:pPr>
      <w:widowControl/>
      <w:ind w:firstLine="480" w:firstLineChars="200"/>
      <w:jc w:val="left"/>
    </w:pPr>
    <w:rPr>
      <w:rFonts w:cs="宋体"/>
    </w:rPr>
  </w:style>
  <w:style w:type="character" w:customStyle="1" w:styleId="213">
    <w:name w:val="无间隔 Char"/>
    <w:link w:val="214"/>
    <w:qFormat/>
    <w:uiPriority w:val="1"/>
    <w:rPr>
      <w:sz w:val="22"/>
    </w:rPr>
  </w:style>
  <w:style w:type="paragraph" w:customStyle="1" w:styleId="214">
    <w:name w:val="无间隔1"/>
    <w:link w:val="213"/>
    <w:qFormat/>
    <w:uiPriority w:val="0"/>
    <w:rPr>
      <w:rFonts w:asciiTheme="minorHAnsi" w:hAnsiTheme="minorHAnsi" w:eastAsiaTheme="minorEastAsia" w:cstheme="minorBidi"/>
      <w:kern w:val="2"/>
      <w:sz w:val="22"/>
      <w:szCs w:val="22"/>
      <w:lang w:val="en-US" w:eastAsia="zh-CN" w:bidi="ar-SA"/>
    </w:rPr>
  </w:style>
  <w:style w:type="character" w:customStyle="1" w:styleId="215">
    <w:name w:val="gf正文 Char"/>
    <w:link w:val="216"/>
    <w:qFormat/>
    <w:uiPriority w:val="0"/>
    <w:rPr>
      <w:sz w:val="28"/>
      <w:szCs w:val="32"/>
    </w:rPr>
  </w:style>
  <w:style w:type="paragraph" w:customStyle="1" w:styleId="216">
    <w:name w:val="gf正文"/>
    <w:basedOn w:val="1"/>
    <w:link w:val="215"/>
    <w:qFormat/>
    <w:uiPriority w:val="0"/>
    <w:pPr>
      <w:widowControl/>
      <w:adjustRightInd w:val="0"/>
      <w:snapToGrid w:val="0"/>
      <w:ind w:firstLine="560" w:firstLineChars="200"/>
      <w:jc w:val="left"/>
    </w:pPr>
    <w:rPr>
      <w:sz w:val="28"/>
      <w:szCs w:val="32"/>
    </w:rPr>
  </w:style>
  <w:style w:type="character" w:customStyle="1" w:styleId="217">
    <w:name w:val="hj1"/>
    <w:qFormat/>
    <w:uiPriority w:val="0"/>
  </w:style>
  <w:style w:type="character" w:customStyle="1" w:styleId="218">
    <w:name w:val="headline-content2"/>
    <w:qFormat/>
    <w:uiPriority w:val="0"/>
  </w:style>
  <w:style w:type="character" w:customStyle="1" w:styleId="219">
    <w:name w:val="Normal Indent Char1 Char1"/>
    <w:qFormat/>
    <w:uiPriority w:val="0"/>
    <w:rPr>
      <w:rFonts w:eastAsia="宋体"/>
      <w:sz w:val="24"/>
      <w:lang w:val="en-US" w:eastAsia="zh-CN" w:bidi="ar-SA"/>
    </w:rPr>
  </w:style>
  <w:style w:type="character" w:customStyle="1" w:styleId="220">
    <w:name w:val="段 Char"/>
    <w:link w:val="141"/>
    <w:qFormat/>
    <w:uiPriority w:val="0"/>
    <w:rPr>
      <w:rFonts w:ascii="宋体" w:hAnsi="Times New Roman" w:eastAsia="宋体" w:cs="Times New Roman"/>
      <w:kern w:val="0"/>
      <w:szCs w:val="20"/>
    </w:rPr>
  </w:style>
  <w:style w:type="character" w:customStyle="1" w:styleId="221">
    <w:name w:val="编号一 Char"/>
    <w:link w:val="222"/>
    <w:qFormat/>
    <w:uiPriority w:val="0"/>
    <w:rPr>
      <w:sz w:val="28"/>
    </w:rPr>
  </w:style>
  <w:style w:type="paragraph" w:customStyle="1" w:styleId="222">
    <w:name w:val="编号一"/>
    <w:basedOn w:val="1"/>
    <w:link w:val="221"/>
    <w:qFormat/>
    <w:uiPriority w:val="0"/>
    <w:pPr>
      <w:widowControl/>
      <w:adjustRightInd w:val="0"/>
      <w:ind w:left="1155" w:hanging="420" w:firstLineChars="200"/>
      <w:jc w:val="left"/>
    </w:pPr>
    <w:rPr>
      <w:sz w:val="28"/>
    </w:rPr>
  </w:style>
  <w:style w:type="character" w:customStyle="1" w:styleId="223">
    <w:name w:val="样式 标题 4 + 小四 Char"/>
    <w:link w:val="224"/>
    <w:qFormat/>
    <w:uiPriority w:val="0"/>
    <w:rPr>
      <w:kern w:val="0"/>
      <w:sz w:val="30"/>
      <w:szCs w:val="24"/>
    </w:rPr>
  </w:style>
  <w:style w:type="paragraph" w:customStyle="1" w:styleId="224">
    <w:name w:val="样式 标题 4 + 小四"/>
    <w:basedOn w:val="5"/>
    <w:link w:val="223"/>
    <w:qFormat/>
    <w:uiPriority w:val="0"/>
    <w:pPr>
      <w:keepNext w:val="0"/>
      <w:keepLines w:val="0"/>
      <w:widowControl/>
      <w:tabs>
        <w:tab w:val="left" w:pos="360"/>
        <w:tab w:val="left" w:pos="970"/>
      </w:tabs>
      <w:adjustRightInd w:val="0"/>
      <w:snapToGrid w:val="0"/>
      <w:spacing w:line="560" w:lineRule="exact"/>
      <w:ind w:left="970" w:hanging="864"/>
      <w:jc w:val="left"/>
    </w:pPr>
    <w:rPr>
      <w:rFonts w:asciiTheme="minorHAnsi" w:hAnsiTheme="minorHAnsi" w:eastAsiaTheme="minorEastAsia" w:cstheme="minorBidi"/>
      <w:b w:val="0"/>
      <w:bCs w:val="0"/>
      <w:sz w:val="30"/>
    </w:rPr>
  </w:style>
  <w:style w:type="character" w:customStyle="1" w:styleId="225">
    <w:name w:val="圆圈编号 Char"/>
    <w:link w:val="205"/>
    <w:qFormat/>
    <w:uiPriority w:val="0"/>
    <w:rPr>
      <w:rFonts w:hAnsi="Times New Roman" w:eastAsia="仿宋"/>
      <w:kern w:val="0"/>
      <w:sz w:val="28"/>
      <w:szCs w:val="20"/>
    </w:rPr>
  </w:style>
  <w:style w:type="character" w:customStyle="1" w:styleId="226">
    <w:name w:val="项目 Char"/>
    <w:link w:val="227"/>
    <w:qFormat/>
    <w:uiPriority w:val="0"/>
    <w:rPr>
      <w:sz w:val="28"/>
      <w:szCs w:val="24"/>
    </w:rPr>
  </w:style>
  <w:style w:type="paragraph" w:customStyle="1" w:styleId="227">
    <w:name w:val="项目"/>
    <w:basedOn w:val="1"/>
    <w:link w:val="226"/>
    <w:qFormat/>
    <w:uiPriority w:val="0"/>
    <w:pPr>
      <w:widowControl/>
      <w:tabs>
        <w:tab w:val="left" w:pos="980"/>
        <w:tab w:val="left" w:pos="1620"/>
      </w:tabs>
      <w:spacing w:beforeLines="50" w:afterLines="50"/>
      <w:ind w:left="1620" w:leftChars="600" w:hanging="200" w:hangingChars="200"/>
      <w:jc w:val="left"/>
    </w:pPr>
    <w:rPr>
      <w:sz w:val="28"/>
      <w:szCs w:val="24"/>
    </w:rPr>
  </w:style>
  <w:style w:type="character" w:customStyle="1" w:styleId="228">
    <w:name w:val="m1"/>
    <w:qFormat/>
    <w:uiPriority w:val="0"/>
    <w:rPr>
      <w:color w:val="0000FF"/>
    </w:rPr>
  </w:style>
  <w:style w:type="character" w:customStyle="1" w:styleId="229">
    <w:name w:val="hei1"/>
    <w:qFormat/>
    <w:uiPriority w:val="0"/>
    <w:rPr>
      <w:color w:val="000000"/>
      <w:sz w:val="18"/>
      <w:szCs w:val="18"/>
      <w:u w:val="none"/>
    </w:rPr>
  </w:style>
  <w:style w:type="character" w:customStyle="1" w:styleId="230">
    <w:name w:val="tdbg"/>
    <w:qFormat/>
    <w:uiPriority w:val="0"/>
  </w:style>
  <w:style w:type="character" w:customStyle="1" w:styleId="231">
    <w:name w:val="自由 Char"/>
    <w:link w:val="232"/>
    <w:qFormat/>
    <w:uiPriority w:val="0"/>
    <w:rPr>
      <w:sz w:val="24"/>
      <w:szCs w:val="24"/>
    </w:rPr>
  </w:style>
  <w:style w:type="paragraph" w:customStyle="1" w:styleId="232">
    <w:name w:val="自由"/>
    <w:basedOn w:val="1"/>
    <w:link w:val="231"/>
    <w:qFormat/>
    <w:uiPriority w:val="0"/>
    <w:pPr>
      <w:widowControl/>
      <w:ind w:firstLine="200" w:firstLineChars="200"/>
      <w:jc w:val="left"/>
    </w:pPr>
    <w:rPr>
      <w:szCs w:val="24"/>
    </w:rPr>
  </w:style>
  <w:style w:type="character" w:customStyle="1" w:styleId="233">
    <w:name w:val="样式 标题 5 + 五号 Char"/>
    <w:link w:val="234"/>
    <w:qFormat/>
    <w:uiPriority w:val="0"/>
    <w:rPr>
      <w:b/>
      <w:sz w:val="24"/>
    </w:rPr>
  </w:style>
  <w:style w:type="paragraph" w:customStyle="1" w:styleId="234">
    <w:name w:val="样式 标题 5 + 五号"/>
    <w:basedOn w:val="6"/>
    <w:link w:val="233"/>
    <w:qFormat/>
    <w:uiPriority w:val="0"/>
    <w:pPr>
      <w:widowControl/>
      <w:tabs>
        <w:tab w:val="left" w:pos="0"/>
      </w:tabs>
      <w:adjustRightInd w:val="0"/>
      <w:spacing w:line="376" w:lineRule="atLeast"/>
      <w:ind w:firstLine="200" w:firstLineChars="200"/>
      <w:jc w:val="left"/>
      <w:textAlignment w:val="baseline"/>
    </w:pPr>
    <w:rPr>
      <w:rFonts w:eastAsiaTheme="minorEastAsia"/>
      <w:bCs w:val="0"/>
      <w:szCs w:val="22"/>
    </w:rPr>
  </w:style>
  <w:style w:type="character" w:customStyle="1" w:styleId="235">
    <w:name w:val="正文缩进21 Char"/>
    <w:qFormat/>
    <w:uiPriority w:val="0"/>
    <w:rPr>
      <w:rFonts w:eastAsia="宋体"/>
      <w:sz w:val="24"/>
      <w:lang w:val="en-US" w:eastAsia="zh-CN" w:bidi="ar-SA"/>
    </w:rPr>
  </w:style>
  <w:style w:type="character" w:customStyle="1" w:styleId="236">
    <w:name w:val="小条目 Char"/>
    <w:link w:val="237"/>
    <w:qFormat/>
    <w:uiPriority w:val="99"/>
    <w:rPr>
      <w:sz w:val="28"/>
    </w:rPr>
  </w:style>
  <w:style w:type="paragraph" w:customStyle="1" w:styleId="237">
    <w:name w:val="小条目"/>
    <w:basedOn w:val="149"/>
    <w:link w:val="236"/>
    <w:qFormat/>
    <w:uiPriority w:val="99"/>
    <w:pPr>
      <w:numPr>
        <w:ilvl w:val="0"/>
        <w:numId w:val="12"/>
      </w:numPr>
      <w:adjustRightInd/>
      <w:ind w:firstLine="0" w:firstLineChars="0"/>
      <w:jc w:val="left"/>
    </w:pPr>
    <w:rPr>
      <w:rFonts w:hAnsiTheme="minorHAnsi" w:eastAsiaTheme="minorEastAsia"/>
      <w:kern w:val="2"/>
      <w:szCs w:val="22"/>
    </w:rPr>
  </w:style>
  <w:style w:type="character" w:customStyle="1" w:styleId="238">
    <w:name w:val="占位符文本1"/>
    <w:qFormat/>
    <w:uiPriority w:val="0"/>
    <w:rPr>
      <w:color w:val="808080"/>
    </w:rPr>
  </w:style>
  <w:style w:type="character" w:customStyle="1" w:styleId="239">
    <w:name w:val="t1"/>
    <w:qFormat/>
    <w:uiPriority w:val="0"/>
    <w:rPr>
      <w:color w:val="990000"/>
    </w:rPr>
  </w:style>
  <w:style w:type="character" w:customStyle="1" w:styleId="240">
    <w:name w:val="f141"/>
    <w:qFormat/>
    <w:uiPriority w:val="0"/>
    <w:rPr>
      <w:sz w:val="21"/>
      <w:szCs w:val="21"/>
    </w:rPr>
  </w:style>
  <w:style w:type="character" w:customStyle="1" w:styleId="241">
    <w:name w:val="正文文本 2 字符"/>
    <w:link w:val="48"/>
    <w:qFormat/>
    <w:uiPriority w:val="0"/>
    <w:rPr>
      <w:rFonts w:ascii="Arial" w:hAnsi="Arial"/>
      <w:sz w:val="24"/>
      <w:szCs w:val="24"/>
    </w:rPr>
  </w:style>
  <w:style w:type="character" w:customStyle="1" w:styleId="242">
    <w:name w:val="正文TL Char"/>
    <w:link w:val="243"/>
    <w:qFormat/>
    <w:uiPriority w:val="0"/>
    <w:rPr>
      <w:rFonts w:ascii="仿宋_GB2312" w:eastAsia="仿宋_GB2312"/>
      <w:bCs/>
      <w:sz w:val="18"/>
      <w:szCs w:val="18"/>
    </w:rPr>
  </w:style>
  <w:style w:type="paragraph" w:customStyle="1" w:styleId="243">
    <w:name w:val="正文TL"/>
    <w:basedOn w:val="1"/>
    <w:link w:val="242"/>
    <w:qFormat/>
    <w:uiPriority w:val="0"/>
    <w:pPr>
      <w:widowControl/>
      <w:adjustRightInd w:val="0"/>
      <w:snapToGrid w:val="0"/>
      <w:spacing w:beforeLines="25" w:afterLines="25"/>
      <w:ind w:firstLine="200" w:firstLineChars="200"/>
      <w:jc w:val="left"/>
    </w:pPr>
    <w:rPr>
      <w:rFonts w:ascii="仿宋_GB2312" w:eastAsia="仿宋_GB2312"/>
      <w:bCs/>
      <w:sz w:val="18"/>
      <w:szCs w:val="18"/>
    </w:rPr>
  </w:style>
  <w:style w:type="character" w:customStyle="1" w:styleId="244">
    <w:name w:val="副标题 字符"/>
    <w:link w:val="41"/>
    <w:qFormat/>
    <w:uiPriority w:val="0"/>
    <w:rPr>
      <w:rFonts w:ascii="Cambria" w:hAnsi="Cambria"/>
      <w:b/>
      <w:bCs/>
      <w:kern w:val="28"/>
      <w:sz w:val="32"/>
      <w:szCs w:val="32"/>
    </w:rPr>
  </w:style>
  <w:style w:type="character" w:customStyle="1" w:styleId="245">
    <w:name w:val="样式1 Char"/>
    <w:qFormat/>
    <w:uiPriority w:val="0"/>
    <w:rPr>
      <w:rFonts w:ascii="宋体" w:hAnsi="宋体"/>
      <w:sz w:val="28"/>
      <w:szCs w:val="28"/>
      <w:lang w:val="en-US" w:eastAsia="zh-CN"/>
    </w:rPr>
  </w:style>
  <w:style w:type="character" w:customStyle="1" w:styleId="246">
    <w:name w:val="样式2 Char"/>
    <w:link w:val="247"/>
    <w:qFormat/>
    <w:uiPriority w:val="0"/>
    <w:rPr>
      <w:kern w:val="24"/>
      <w:sz w:val="28"/>
      <w:szCs w:val="28"/>
    </w:rPr>
  </w:style>
  <w:style w:type="paragraph" w:customStyle="1" w:styleId="247">
    <w:name w:val="样式2"/>
    <w:basedOn w:val="1"/>
    <w:link w:val="246"/>
    <w:qFormat/>
    <w:uiPriority w:val="0"/>
    <w:pPr>
      <w:widowControl/>
      <w:tabs>
        <w:tab w:val="left" w:pos="5604"/>
      </w:tabs>
      <w:adjustRightInd w:val="0"/>
      <w:snapToGrid w:val="0"/>
      <w:spacing w:beforeLines="50" w:afterLines="50"/>
      <w:ind w:firstLine="560" w:firstLineChars="200"/>
      <w:jc w:val="left"/>
    </w:pPr>
    <w:rPr>
      <w:kern w:val="24"/>
      <w:sz w:val="28"/>
      <w:szCs w:val="28"/>
    </w:rPr>
  </w:style>
  <w:style w:type="character" w:customStyle="1" w:styleId="248">
    <w:name w:val="正文 Char"/>
    <w:qFormat/>
    <w:uiPriority w:val="0"/>
    <w:rPr>
      <w:rFonts w:hAnsi="Arial" w:cs="Arial"/>
      <w:sz w:val="28"/>
      <w:szCs w:val="28"/>
    </w:rPr>
  </w:style>
  <w:style w:type="character" w:customStyle="1" w:styleId="249">
    <w:name w:val="二级小编号 Char"/>
    <w:link w:val="250"/>
    <w:qFormat/>
    <w:uiPriority w:val="0"/>
    <w:rPr>
      <w:sz w:val="28"/>
      <w:szCs w:val="28"/>
    </w:rPr>
  </w:style>
  <w:style w:type="paragraph" w:customStyle="1" w:styleId="250">
    <w:name w:val="二级小编号"/>
    <w:basedOn w:val="24"/>
    <w:link w:val="249"/>
    <w:qFormat/>
    <w:uiPriority w:val="0"/>
    <w:pPr>
      <w:widowControl/>
      <w:spacing w:line="240" w:lineRule="auto"/>
      <w:ind w:firstLine="0" w:firstLineChars="0"/>
      <w:jc w:val="left"/>
    </w:pPr>
    <w:rPr>
      <w:rFonts w:eastAsiaTheme="minorEastAsia"/>
      <w:sz w:val="28"/>
      <w:szCs w:val="28"/>
    </w:rPr>
  </w:style>
  <w:style w:type="character" w:customStyle="1" w:styleId="251">
    <w:name w:val="样式 宋体 四号"/>
    <w:qFormat/>
    <w:uiPriority w:val="0"/>
    <w:rPr>
      <w:rFonts w:ascii="宋体" w:hAnsi="宋体" w:eastAsia="宋体"/>
      <w:sz w:val="24"/>
    </w:rPr>
  </w:style>
  <w:style w:type="character" w:customStyle="1" w:styleId="252">
    <w:name w:val="样式 宋体1"/>
    <w:qFormat/>
    <w:uiPriority w:val="0"/>
    <w:rPr>
      <w:rFonts w:ascii="宋体" w:hAnsi="宋体" w:eastAsia="宋体"/>
      <w:sz w:val="24"/>
    </w:rPr>
  </w:style>
  <w:style w:type="character" w:customStyle="1" w:styleId="253">
    <w:name w:val="标题 31"/>
    <w:qFormat/>
    <w:uiPriority w:val="0"/>
    <w:rPr>
      <w:rFonts w:eastAsia="黑体"/>
      <w:b/>
      <w:sz w:val="28"/>
      <w:lang w:val="en-US" w:eastAsia="zh-CN" w:bidi="ar-SA"/>
    </w:rPr>
  </w:style>
  <w:style w:type="character" w:customStyle="1" w:styleId="254">
    <w:name w:val="标题 2 Char Char"/>
    <w:qFormat/>
    <w:uiPriority w:val="0"/>
    <w:rPr>
      <w:rFonts w:eastAsia="黑体"/>
      <w:b/>
      <w:sz w:val="32"/>
      <w:lang w:val="en-US" w:eastAsia="zh-CN" w:bidi="ar-SA"/>
    </w:rPr>
  </w:style>
  <w:style w:type="character" w:customStyle="1" w:styleId="255">
    <w:name w:val="正文文本首行缩进 2 字符"/>
    <w:link w:val="55"/>
    <w:qFormat/>
    <w:uiPriority w:val="0"/>
    <w:rPr>
      <w:szCs w:val="24"/>
    </w:rPr>
  </w:style>
  <w:style w:type="character" w:customStyle="1" w:styleId="256">
    <w:name w:val="样式 加粗"/>
    <w:qFormat/>
    <w:uiPriority w:val="0"/>
    <w:rPr>
      <w:b/>
      <w:bCs/>
      <w:sz w:val="24"/>
    </w:rPr>
  </w:style>
  <w:style w:type="character" w:customStyle="1" w:styleId="257">
    <w:name w:val="pt9"/>
    <w:qFormat/>
    <w:uiPriority w:val="0"/>
  </w:style>
  <w:style w:type="character" w:customStyle="1" w:styleId="258">
    <w:name w:val="consumer_tit1"/>
    <w:qFormat/>
    <w:uiPriority w:val="0"/>
    <w:rPr>
      <w:color w:val="FF0000"/>
      <w:spacing w:val="8"/>
      <w:sz w:val="18"/>
      <w:szCs w:val="18"/>
      <w:u w:val="none"/>
    </w:rPr>
  </w:style>
  <w:style w:type="character" w:customStyle="1" w:styleId="259">
    <w:name w:val="初设正文 Char"/>
    <w:link w:val="260"/>
    <w:qFormat/>
    <w:uiPriority w:val="0"/>
    <w:rPr>
      <w:rFonts w:ascii="宋体" w:hAnsi="宋体" w:cs="宋体"/>
      <w:sz w:val="28"/>
      <w:szCs w:val="24"/>
    </w:rPr>
  </w:style>
  <w:style w:type="paragraph" w:customStyle="1" w:styleId="260">
    <w:name w:val="初设正文"/>
    <w:basedOn w:val="1"/>
    <w:link w:val="259"/>
    <w:qFormat/>
    <w:uiPriority w:val="0"/>
    <w:pPr>
      <w:widowControl/>
      <w:ind w:firstLine="200" w:firstLineChars="200"/>
      <w:jc w:val="left"/>
    </w:pPr>
    <w:rPr>
      <w:rFonts w:ascii="宋体" w:hAnsi="宋体" w:cs="宋体"/>
      <w:sz w:val="28"/>
      <w:szCs w:val="24"/>
    </w:rPr>
  </w:style>
  <w:style w:type="character" w:customStyle="1" w:styleId="261">
    <w:name w:val="图表 Char"/>
    <w:link w:val="262"/>
    <w:qFormat/>
    <w:uiPriority w:val="0"/>
    <w:rPr>
      <w:rFonts w:ascii="Cambria" w:hAnsi="Cambria" w:eastAsia="黑体"/>
      <w:sz w:val="24"/>
    </w:rPr>
  </w:style>
  <w:style w:type="paragraph" w:customStyle="1" w:styleId="262">
    <w:name w:val="图表"/>
    <w:basedOn w:val="16"/>
    <w:link w:val="261"/>
    <w:qFormat/>
    <w:uiPriority w:val="0"/>
    <w:pPr>
      <w:widowControl/>
      <w:spacing w:before="50" w:after="50" w:line="240" w:lineRule="auto"/>
      <w:ind w:firstLine="179" w:firstLineChars="179"/>
    </w:pPr>
    <w:rPr>
      <w:rFonts w:ascii="Cambria" w:hAnsi="Cambria"/>
      <w:szCs w:val="22"/>
    </w:rPr>
  </w:style>
  <w:style w:type="paragraph" w:customStyle="1" w:styleId="263">
    <w:name w:val="xl146"/>
    <w:basedOn w:val="1"/>
    <w:qFormat/>
    <w:uiPriority w:val="0"/>
    <w:pPr>
      <w:widowControl/>
      <w:pBdr>
        <w:top w:val="single" w:color="auto" w:sz="8" w:space="0"/>
        <w:right w:val="single" w:color="auto" w:sz="8" w:space="0"/>
      </w:pBdr>
      <w:spacing w:before="100" w:beforeAutospacing="1" w:after="100" w:afterAutospacing="1"/>
      <w:ind w:firstLine="200" w:firstLineChars="200"/>
      <w:jc w:val="center"/>
    </w:pPr>
    <w:rPr>
      <w:rFonts w:ascii="宋体" w:hAnsi="宋体" w:eastAsia="仿宋" w:cs="宋体"/>
      <w:kern w:val="0"/>
      <w:szCs w:val="21"/>
    </w:rPr>
  </w:style>
  <w:style w:type="character" w:customStyle="1" w:styleId="264">
    <w:name w:val="正文文本缩进 2 Char1"/>
    <w:basedOn w:val="61"/>
    <w:qFormat/>
    <w:uiPriority w:val="0"/>
  </w:style>
  <w:style w:type="paragraph" w:customStyle="1" w:styleId="265">
    <w:name w:val="样式 宋体 四号 行距: 1.5 倍行距"/>
    <w:basedOn w:val="1"/>
    <w:qFormat/>
    <w:uiPriority w:val="0"/>
    <w:pPr>
      <w:widowControl/>
      <w:spacing w:line="312" w:lineRule="auto"/>
      <w:ind w:firstLine="200" w:firstLineChars="200"/>
      <w:jc w:val="left"/>
    </w:pPr>
    <w:rPr>
      <w:rFonts w:ascii="宋体" w:hAnsi="宋体" w:eastAsia="仿宋" w:cs="宋体"/>
      <w:szCs w:val="20"/>
    </w:rPr>
  </w:style>
  <w:style w:type="paragraph" w:customStyle="1" w:styleId="266">
    <w:name w:val="xl65"/>
    <w:basedOn w:val="1"/>
    <w:qFormat/>
    <w:uiPriority w:val="0"/>
    <w:pPr>
      <w:widowControl/>
      <w:spacing w:before="100" w:beforeAutospacing="1" w:after="100" w:afterAutospacing="1"/>
      <w:ind w:firstLine="200" w:firstLineChars="200"/>
      <w:jc w:val="left"/>
    </w:pPr>
    <w:rPr>
      <w:rFonts w:ascii="宋体" w:hAnsi="宋体" w:eastAsia="仿宋" w:cs="宋体"/>
      <w:kern w:val="0"/>
      <w:szCs w:val="21"/>
    </w:rPr>
  </w:style>
  <w:style w:type="character" w:customStyle="1" w:styleId="267">
    <w:name w:val="批注文字 Char1"/>
    <w:qFormat/>
    <w:uiPriority w:val="99"/>
    <w:rPr>
      <w:rFonts w:ascii="Calibri" w:hAnsi="Calibri" w:eastAsia="宋体" w:cs="Times New Roman"/>
      <w:szCs w:val="21"/>
    </w:rPr>
  </w:style>
  <w:style w:type="character" w:customStyle="1" w:styleId="268">
    <w:name w:val="批注主题 Char1"/>
    <w:qFormat/>
    <w:uiPriority w:val="99"/>
    <w:rPr>
      <w:rFonts w:ascii="Calibri" w:hAnsi="Calibri" w:eastAsia="宋体" w:cs="Times New Roman"/>
      <w:b/>
      <w:bCs/>
      <w:szCs w:val="21"/>
    </w:rPr>
  </w:style>
  <w:style w:type="paragraph" w:customStyle="1" w:styleId="269">
    <w:name w:val="正文文本缩进1"/>
    <w:basedOn w:val="1"/>
    <w:qFormat/>
    <w:uiPriority w:val="0"/>
    <w:pPr>
      <w:widowControl/>
      <w:spacing w:beforeLines="100" w:afterLines="100"/>
      <w:ind w:firstLine="420" w:firstLineChars="200"/>
      <w:jc w:val="left"/>
    </w:pPr>
    <w:rPr>
      <w:rFonts w:eastAsia="仿宋"/>
      <w:szCs w:val="21"/>
    </w:rPr>
  </w:style>
  <w:style w:type="character" w:customStyle="1" w:styleId="270">
    <w:name w:val="正文文本 Char1"/>
    <w:qFormat/>
    <w:uiPriority w:val="0"/>
    <w:rPr>
      <w:rFonts w:ascii="Calibri" w:hAnsi="Calibri" w:eastAsia="宋体" w:cs="Times New Roman"/>
      <w:szCs w:val="21"/>
    </w:rPr>
  </w:style>
  <w:style w:type="character" w:customStyle="1" w:styleId="271">
    <w:name w:val="正文首行缩进 Char1"/>
    <w:qFormat/>
    <w:uiPriority w:val="99"/>
  </w:style>
  <w:style w:type="paragraph" w:customStyle="1" w:styleId="272">
    <w:name w:val="xl124"/>
    <w:basedOn w:val="1"/>
    <w:qFormat/>
    <w:uiPriority w:val="0"/>
    <w:pPr>
      <w:widowControl/>
      <w:pBdr>
        <w:top w:val="single" w:color="auto" w:sz="4" w:space="0"/>
        <w:left w:val="single" w:color="auto" w:sz="4" w:space="0"/>
        <w:bottom w:val="single" w:color="auto" w:sz="4" w:space="0"/>
      </w:pBdr>
      <w:shd w:val="clear" w:color="000000" w:fill="CCCCFF"/>
      <w:spacing w:before="100" w:beforeAutospacing="1" w:after="100" w:afterAutospacing="1"/>
      <w:ind w:firstLine="200" w:firstLineChars="200"/>
      <w:jc w:val="center"/>
    </w:pPr>
    <w:rPr>
      <w:rFonts w:ascii="宋体" w:hAnsi="宋体" w:eastAsia="仿宋" w:cs="宋体"/>
      <w:b/>
      <w:bCs/>
      <w:kern w:val="0"/>
      <w:szCs w:val="21"/>
    </w:rPr>
  </w:style>
  <w:style w:type="paragraph" w:customStyle="1" w:styleId="273">
    <w:name w:val="简单回函地址"/>
    <w:basedOn w:val="1"/>
    <w:qFormat/>
    <w:uiPriority w:val="0"/>
    <w:pPr>
      <w:widowControl/>
      <w:adjustRightInd w:val="0"/>
      <w:spacing w:line="312" w:lineRule="atLeast"/>
      <w:ind w:firstLine="200" w:firstLineChars="200"/>
      <w:jc w:val="left"/>
      <w:textAlignment w:val="baseline"/>
    </w:pPr>
    <w:rPr>
      <w:rFonts w:ascii="宋体" w:hAnsi="Century Schoolbook" w:eastAsia="仿宋"/>
      <w:kern w:val="28"/>
      <w:sz w:val="28"/>
      <w:szCs w:val="20"/>
    </w:rPr>
  </w:style>
  <w:style w:type="paragraph" w:customStyle="1" w:styleId="274">
    <w:name w:val="样式4"/>
    <w:basedOn w:val="1"/>
    <w:link w:val="598"/>
    <w:qFormat/>
    <w:uiPriority w:val="0"/>
    <w:pPr>
      <w:widowControl/>
      <w:ind w:hanging="2" w:firstLineChars="200"/>
      <w:jc w:val="center"/>
    </w:pPr>
    <w:rPr>
      <w:rFonts w:eastAsia="仿宋"/>
      <w:spacing w:val="-12"/>
      <w:szCs w:val="21"/>
    </w:rPr>
  </w:style>
  <w:style w:type="paragraph" w:customStyle="1" w:styleId="27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276">
    <w:name w:val="副标题1"/>
    <w:basedOn w:val="1"/>
    <w:next w:val="1"/>
    <w:qFormat/>
    <w:uiPriority w:val="0"/>
    <w:pPr>
      <w:widowControl/>
      <w:spacing w:before="240" w:after="60" w:line="312" w:lineRule="auto"/>
      <w:ind w:firstLine="200" w:firstLineChars="200"/>
      <w:jc w:val="center"/>
      <w:outlineLvl w:val="1"/>
    </w:pPr>
    <w:rPr>
      <w:rFonts w:ascii="Cambria" w:hAnsi="Cambria"/>
      <w:b/>
      <w:bCs/>
      <w:kern w:val="28"/>
      <w:sz w:val="32"/>
      <w:szCs w:val="32"/>
    </w:rPr>
  </w:style>
  <w:style w:type="character" w:customStyle="1" w:styleId="277">
    <w:name w:val="副标题 Char1"/>
    <w:basedOn w:val="61"/>
    <w:qFormat/>
    <w:uiPriority w:val="0"/>
    <w:rPr>
      <w:rFonts w:ascii="Cambria" w:hAnsi="Cambria" w:eastAsia="宋体" w:cs="Times New Roman"/>
      <w:b/>
      <w:bCs/>
      <w:kern w:val="28"/>
      <w:sz w:val="32"/>
      <w:szCs w:val="32"/>
    </w:rPr>
  </w:style>
  <w:style w:type="character" w:customStyle="1" w:styleId="278">
    <w:name w:val="HTML 预设格式 Char1"/>
    <w:qFormat/>
    <w:uiPriority w:val="0"/>
    <w:rPr>
      <w:rFonts w:ascii="Courier New" w:hAnsi="Courier New" w:cs="Courier New"/>
      <w:sz w:val="20"/>
      <w:szCs w:val="20"/>
    </w:rPr>
  </w:style>
  <w:style w:type="paragraph" w:customStyle="1" w:styleId="279">
    <w:name w:val="xl150"/>
    <w:basedOn w:val="1"/>
    <w:qFormat/>
    <w:uiPriority w:val="0"/>
    <w:pPr>
      <w:widowControl/>
      <w:spacing w:before="100" w:beforeAutospacing="1" w:after="100" w:afterAutospacing="1"/>
      <w:ind w:firstLine="200" w:firstLineChars="200"/>
      <w:jc w:val="left"/>
    </w:pPr>
    <w:rPr>
      <w:rFonts w:ascii="宋体" w:hAnsi="宋体" w:eastAsia="仿宋" w:cs="宋体"/>
      <w:kern w:val="0"/>
      <w:szCs w:val="21"/>
    </w:rPr>
  </w:style>
  <w:style w:type="paragraph" w:customStyle="1" w:styleId="280">
    <w:name w:val="正文首行缩进 21"/>
    <w:basedOn w:val="24"/>
    <w:next w:val="55"/>
    <w:qFormat/>
    <w:uiPriority w:val="0"/>
    <w:pPr>
      <w:widowControl/>
      <w:spacing w:after="120" w:line="240" w:lineRule="auto"/>
      <w:ind w:left="420" w:leftChars="200" w:firstLine="420" w:firstLineChars="200"/>
      <w:jc w:val="left"/>
    </w:pPr>
    <w:rPr>
      <w:sz w:val="21"/>
    </w:rPr>
  </w:style>
  <w:style w:type="character" w:customStyle="1" w:styleId="281">
    <w:name w:val="正文首行缩进 2 Char1"/>
    <w:basedOn w:val="90"/>
    <w:qFormat/>
    <w:uiPriority w:val="99"/>
    <w:rPr>
      <w:rFonts w:ascii="Times New Roman" w:hAnsi="Times New Roman" w:eastAsia="宋体" w:cs="Times New Roman"/>
      <w:szCs w:val="24"/>
    </w:rPr>
  </w:style>
  <w:style w:type="paragraph" w:customStyle="1" w:styleId="282">
    <w:name w:val="xl85"/>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200" w:firstLineChars="200"/>
      <w:jc w:val="center"/>
    </w:pPr>
    <w:rPr>
      <w:rFonts w:ascii="宋体" w:hAnsi="宋体" w:eastAsia="仿宋" w:cs="宋体"/>
      <w:color w:val="000000"/>
      <w:kern w:val="0"/>
      <w:szCs w:val="21"/>
    </w:rPr>
  </w:style>
  <w:style w:type="paragraph" w:customStyle="1" w:styleId="283">
    <w:name w:val="TOC 标题111"/>
    <w:basedOn w:val="2"/>
    <w:next w:val="1"/>
    <w:qFormat/>
    <w:uiPriority w:val="0"/>
    <w:pPr>
      <w:widowControl/>
      <w:tabs>
        <w:tab w:val="left" w:pos="360"/>
      </w:tabs>
      <w:spacing w:before="480" w:line="276" w:lineRule="auto"/>
      <w:ind w:left="360" w:hanging="420"/>
      <w:jc w:val="left"/>
      <w:outlineLvl w:val="9"/>
    </w:pPr>
    <w:rPr>
      <w:rFonts w:ascii="Cambria" w:hAnsi="Cambria"/>
      <w:color w:val="365F91"/>
      <w:kern w:val="0"/>
      <w:sz w:val="28"/>
      <w:szCs w:val="28"/>
    </w:rPr>
  </w:style>
  <w:style w:type="character" w:customStyle="1" w:styleId="284">
    <w:name w:val="脚注文本 Char1"/>
    <w:qFormat/>
    <w:uiPriority w:val="0"/>
    <w:rPr>
      <w:sz w:val="18"/>
      <w:szCs w:val="18"/>
    </w:rPr>
  </w:style>
  <w:style w:type="paragraph" w:customStyle="1" w:styleId="285">
    <w:name w:val="xl174"/>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character" w:customStyle="1" w:styleId="286">
    <w:name w:val="正文文本缩进 3 Char1"/>
    <w:link w:val="287"/>
    <w:qFormat/>
    <w:uiPriority w:val="0"/>
    <w:rPr>
      <w:sz w:val="16"/>
      <w:szCs w:val="16"/>
    </w:rPr>
  </w:style>
  <w:style w:type="paragraph" w:customStyle="1" w:styleId="287">
    <w:name w:val="正文文本缩进 31"/>
    <w:basedOn w:val="1"/>
    <w:link w:val="286"/>
    <w:qFormat/>
    <w:uiPriority w:val="0"/>
    <w:pPr>
      <w:spacing w:after="120"/>
      <w:ind w:left="420" w:leftChars="200" w:firstLine="200" w:firstLineChars="200"/>
      <w:jc w:val="left"/>
    </w:pPr>
    <w:rPr>
      <w:sz w:val="16"/>
      <w:szCs w:val="16"/>
    </w:rPr>
  </w:style>
  <w:style w:type="paragraph" w:customStyle="1" w:styleId="288">
    <w:name w:val="正文文本 21"/>
    <w:basedOn w:val="1"/>
    <w:next w:val="48"/>
    <w:qFormat/>
    <w:uiPriority w:val="0"/>
    <w:pPr>
      <w:widowControl/>
      <w:spacing w:after="120" w:line="480" w:lineRule="auto"/>
      <w:ind w:firstLine="200" w:firstLineChars="200"/>
      <w:jc w:val="left"/>
    </w:pPr>
    <w:rPr>
      <w:rFonts w:ascii="Arial" w:hAnsi="Arial"/>
      <w:szCs w:val="21"/>
    </w:rPr>
  </w:style>
  <w:style w:type="character" w:customStyle="1" w:styleId="289">
    <w:name w:val="正文文本 2 Char1"/>
    <w:basedOn w:val="61"/>
    <w:qFormat/>
    <w:uiPriority w:val="99"/>
    <w:rPr>
      <w:rFonts w:ascii="Times New Roman" w:hAnsi="Times New Roman" w:eastAsia="宋体" w:cs="Times New Roman"/>
      <w:szCs w:val="24"/>
    </w:rPr>
  </w:style>
  <w:style w:type="paragraph" w:customStyle="1" w:styleId="290">
    <w:name w:val="xl168"/>
    <w:basedOn w:val="1"/>
    <w:qFormat/>
    <w:uiPriority w:val="0"/>
    <w:pPr>
      <w:widowControl/>
      <w:pBdr>
        <w:top w:val="single" w:color="auto" w:sz="4" w:space="0"/>
      </w:pBdr>
      <w:spacing w:before="100" w:beforeAutospacing="1" w:after="100" w:afterAutospacing="1"/>
      <w:ind w:firstLine="200" w:firstLineChars="200"/>
      <w:jc w:val="left"/>
    </w:pPr>
    <w:rPr>
      <w:rFonts w:ascii="宋体" w:hAnsi="宋体" w:eastAsia="仿宋" w:cs="宋体"/>
      <w:kern w:val="0"/>
      <w:sz w:val="20"/>
      <w:szCs w:val="20"/>
    </w:rPr>
  </w:style>
  <w:style w:type="paragraph" w:customStyle="1" w:styleId="291">
    <w:name w:val="默认段落字体 Para Char"/>
    <w:basedOn w:val="1"/>
    <w:qFormat/>
    <w:uiPriority w:val="0"/>
    <w:pPr>
      <w:widowControl/>
      <w:ind w:firstLine="200" w:firstLineChars="200"/>
      <w:jc w:val="left"/>
    </w:pPr>
    <w:rPr>
      <w:rFonts w:eastAsia="仿宋"/>
      <w:sz w:val="28"/>
      <w:szCs w:val="21"/>
    </w:rPr>
  </w:style>
  <w:style w:type="paragraph" w:customStyle="1" w:styleId="292">
    <w:name w:val="xl106"/>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200" w:firstLineChars="200"/>
      <w:jc w:val="center"/>
    </w:pPr>
    <w:rPr>
      <w:rFonts w:eastAsia="仿宋"/>
      <w:b/>
      <w:bCs/>
      <w:kern w:val="0"/>
      <w:szCs w:val="21"/>
    </w:rPr>
  </w:style>
  <w:style w:type="paragraph" w:customStyle="1" w:styleId="293">
    <w:name w:val="xl155"/>
    <w:basedOn w:val="1"/>
    <w:qFormat/>
    <w:uiPriority w:val="0"/>
    <w:pPr>
      <w:widowControl/>
      <w:shd w:val="clear" w:color="000000" w:fill="FDE9D9"/>
      <w:spacing w:before="100" w:beforeAutospacing="1" w:after="100" w:afterAutospacing="1"/>
      <w:ind w:firstLine="200" w:firstLineChars="200"/>
      <w:jc w:val="left"/>
    </w:pPr>
    <w:rPr>
      <w:rFonts w:ascii="宋体" w:hAnsi="宋体" w:eastAsia="仿宋" w:cs="宋体"/>
      <w:kern w:val="0"/>
      <w:szCs w:val="21"/>
    </w:rPr>
  </w:style>
  <w:style w:type="paragraph" w:customStyle="1" w:styleId="294">
    <w:name w:val="font23"/>
    <w:basedOn w:val="1"/>
    <w:qFormat/>
    <w:uiPriority w:val="0"/>
    <w:pPr>
      <w:widowControl/>
      <w:spacing w:before="100" w:beforeAutospacing="1" w:after="100" w:afterAutospacing="1"/>
      <w:ind w:firstLine="200" w:firstLineChars="200"/>
      <w:jc w:val="left"/>
    </w:pPr>
    <w:rPr>
      <w:rFonts w:ascii="宋体" w:hAnsi="宋体" w:eastAsia="仿宋" w:cs="宋体"/>
      <w:color w:val="000000"/>
      <w:kern w:val="0"/>
      <w:sz w:val="20"/>
      <w:szCs w:val="20"/>
    </w:rPr>
  </w:style>
  <w:style w:type="paragraph" w:customStyle="1" w:styleId="295">
    <w:name w:val="xl92"/>
    <w:basedOn w:val="1"/>
    <w:qFormat/>
    <w:uiPriority w:val="0"/>
    <w:pPr>
      <w:widowControl/>
      <w:shd w:val="clear" w:color="000000" w:fill="FFFFFF"/>
      <w:spacing w:before="100" w:beforeAutospacing="1" w:after="100" w:afterAutospacing="1"/>
      <w:ind w:firstLine="200" w:firstLineChars="200"/>
      <w:jc w:val="left"/>
    </w:pPr>
    <w:rPr>
      <w:rFonts w:ascii="宋体" w:hAnsi="宋体" w:eastAsia="仿宋" w:cs="宋体"/>
      <w:kern w:val="0"/>
      <w:szCs w:val="21"/>
    </w:rPr>
  </w:style>
  <w:style w:type="character" w:customStyle="1" w:styleId="296">
    <w:name w:val="标题 Char1"/>
    <w:qFormat/>
    <w:uiPriority w:val="0"/>
    <w:rPr>
      <w:rFonts w:ascii="Cambria" w:hAnsi="Cambria" w:eastAsia="宋体" w:cs="Times New Roman"/>
      <w:b/>
      <w:bCs/>
      <w:sz w:val="32"/>
      <w:szCs w:val="32"/>
    </w:rPr>
  </w:style>
  <w:style w:type="paragraph" w:customStyle="1" w:styleId="297">
    <w:name w:val="font8"/>
    <w:basedOn w:val="1"/>
    <w:qFormat/>
    <w:uiPriority w:val="0"/>
    <w:pPr>
      <w:widowControl/>
      <w:spacing w:before="100" w:beforeAutospacing="1" w:after="100" w:afterAutospacing="1"/>
      <w:ind w:firstLine="200" w:firstLineChars="200"/>
      <w:jc w:val="left"/>
    </w:pPr>
    <w:rPr>
      <w:rFonts w:ascii="宋体" w:hAnsi="宋体" w:eastAsia="仿宋" w:cs="宋体"/>
      <w:color w:val="000000"/>
      <w:kern w:val="0"/>
      <w:sz w:val="18"/>
      <w:szCs w:val="18"/>
    </w:rPr>
  </w:style>
  <w:style w:type="paragraph" w:customStyle="1" w:styleId="298">
    <w:name w:val="xl175"/>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299">
    <w:name w:val="font15"/>
    <w:basedOn w:val="1"/>
    <w:qFormat/>
    <w:uiPriority w:val="0"/>
    <w:pPr>
      <w:widowControl/>
      <w:spacing w:before="100" w:beforeAutospacing="1" w:after="100" w:afterAutospacing="1"/>
      <w:ind w:firstLine="200" w:firstLineChars="200"/>
      <w:jc w:val="left"/>
    </w:pPr>
    <w:rPr>
      <w:rFonts w:ascii="宋体" w:hAnsi="宋体" w:eastAsia="仿宋" w:cs="宋体"/>
      <w:kern w:val="0"/>
      <w:sz w:val="28"/>
      <w:szCs w:val="21"/>
    </w:rPr>
  </w:style>
  <w:style w:type="paragraph" w:customStyle="1" w:styleId="300">
    <w:name w:val="默认段落字体 Para Char Char Char Char Char Char Char"/>
    <w:basedOn w:val="1"/>
    <w:qFormat/>
    <w:uiPriority w:val="0"/>
    <w:pPr>
      <w:widowControl/>
      <w:ind w:firstLine="200" w:firstLineChars="200"/>
      <w:jc w:val="left"/>
    </w:pPr>
    <w:rPr>
      <w:rFonts w:ascii="Tahoma" w:hAnsi="Tahoma" w:eastAsia="仿宋"/>
      <w:szCs w:val="20"/>
    </w:rPr>
  </w:style>
  <w:style w:type="paragraph" w:customStyle="1" w:styleId="301">
    <w:name w:val="书 正文"/>
    <w:basedOn w:val="1"/>
    <w:qFormat/>
    <w:uiPriority w:val="0"/>
    <w:pPr>
      <w:widowControl/>
      <w:spacing w:line="300" w:lineRule="auto"/>
      <w:ind w:firstLine="425" w:firstLineChars="200"/>
      <w:jc w:val="left"/>
    </w:pPr>
    <w:rPr>
      <w:rFonts w:ascii="宋体" w:eastAsia="仿宋"/>
      <w:sz w:val="28"/>
      <w:szCs w:val="21"/>
    </w:rPr>
  </w:style>
  <w:style w:type="paragraph" w:customStyle="1" w:styleId="302">
    <w:name w:val="文档正文"/>
    <w:basedOn w:val="1"/>
    <w:link w:val="503"/>
    <w:qFormat/>
    <w:uiPriority w:val="0"/>
    <w:pPr>
      <w:widowControl/>
      <w:adjustRightInd w:val="0"/>
      <w:spacing w:line="480" w:lineRule="atLeast"/>
      <w:ind w:firstLine="567" w:firstLineChars="200"/>
      <w:jc w:val="left"/>
      <w:textAlignment w:val="baseline"/>
    </w:pPr>
    <w:rPr>
      <w:rFonts w:ascii="长城仿宋" w:eastAsia="长城仿宋"/>
      <w:kern w:val="0"/>
      <w:sz w:val="28"/>
      <w:szCs w:val="20"/>
    </w:rPr>
  </w:style>
  <w:style w:type="paragraph" w:customStyle="1" w:styleId="303">
    <w:name w:val="text2"/>
    <w:basedOn w:val="1"/>
    <w:qFormat/>
    <w:uiPriority w:val="0"/>
    <w:pPr>
      <w:widowControl/>
      <w:spacing w:before="100" w:beforeAutospacing="1" w:after="100" w:afterAutospacing="1"/>
      <w:ind w:firstLine="200" w:firstLineChars="200"/>
      <w:jc w:val="left"/>
    </w:pPr>
    <w:rPr>
      <w:rFonts w:ascii="宋体" w:hAnsi="宋体" w:eastAsia="仿宋" w:cs="宋体"/>
      <w:color w:val="333366"/>
      <w:kern w:val="0"/>
      <w:sz w:val="18"/>
      <w:szCs w:val="18"/>
    </w:rPr>
  </w:style>
  <w:style w:type="paragraph" w:customStyle="1" w:styleId="304">
    <w:name w:val="xl24"/>
    <w:basedOn w:val="1"/>
    <w:qFormat/>
    <w:uiPriority w:val="0"/>
    <w:pPr>
      <w:widowControl/>
      <w:spacing w:before="100" w:beforeAutospacing="1" w:after="100" w:afterAutospacing="1"/>
      <w:ind w:firstLine="200" w:firstLineChars="200"/>
      <w:jc w:val="center"/>
    </w:pPr>
    <w:rPr>
      <w:rFonts w:ascii="宋体" w:hAnsi="宋体" w:eastAsia="仿宋"/>
      <w:kern w:val="0"/>
      <w:szCs w:val="21"/>
    </w:rPr>
  </w:style>
  <w:style w:type="paragraph" w:customStyle="1" w:styleId="305">
    <w:name w:val="xl29"/>
    <w:basedOn w:val="1"/>
    <w:qFormat/>
    <w:uiPriority w:val="0"/>
    <w:pPr>
      <w:widowControl/>
      <w:spacing w:before="100" w:beforeAutospacing="1" w:after="100" w:afterAutospacing="1"/>
      <w:ind w:firstLine="200" w:firstLineChars="200"/>
      <w:jc w:val="center"/>
      <w:textAlignment w:val="center"/>
    </w:pPr>
    <w:rPr>
      <w:rFonts w:ascii="Arial Unicode MS" w:hAnsi="Arial Unicode MS" w:eastAsia="仿宋"/>
      <w:b/>
      <w:bCs/>
      <w:kern w:val="0"/>
      <w:szCs w:val="21"/>
    </w:rPr>
  </w:style>
  <w:style w:type="paragraph" w:customStyle="1" w:styleId="306">
    <w:name w:val="我的修改正文"/>
    <w:basedOn w:val="23"/>
    <w:next w:val="23"/>
    <w:qFormat/>
    <w:uiPriority w:val="0"/>
    <w:pPr>
      <w:widowControl/>
      <w:spacing w:after="0"/>
      <w:jc w:val="left"/>
    </w:pPr>
    <w:rPr>
      <w:kern w:val="2"/>
      <w:sz w:val="28"/>
      <w:szCs w:val="20"/>
    </w:rPr>
  </w:style>
  <w:style w:type="paragraph" w:customStyle="1" w:styleId="307">
    <w:name w:val="规划正文"/>
    <w:basedOn w:val="1"/>
    <w:qFormat/>
    <w:uiPriority w:val="0"/>
    <w:pPr>
      <w:widowControl/>
      <w:ind w:firstLine="200" w:firstLineChars="200"/>
      <w:jc w:val="left"/>
    </w:pPr>
    <w:rPr>
      <w:rFonts w:eastAsia="仿宋"/>
      <w:kern w:val="0"/>
      <w:sz w:val="28"/>
      <w:szCs w:val="20"/>
    </w:rPr>
  </w:style>
  <w:style w:type="paragraph" w:customStyle="1" w:styleId="308">
    <w:name w:val="xl180"/>
    <w:basedOn w:val="1"/>
    <w:qFormat/>
    <w:uiPriority w:val="0"/>
    <w:pPr>
      <w:widowControl/>
      <w:pBdr>
        <w:top w:val="single" w:color="auto" w:sz="4" w:space="0"/>
        <w:left w:val="single" w:color="auto" w:sz="4" w:space="0"/>
        <w:bottom w:val="single" w:color="auto" w:sz="4" w:space="0"/>
        <w:right w:val="single" w:color="auto" w:sz="4" w:space="0"/>
      </w:pBdr>
      <w:shd w:val="clear" w:color="000000" w:fill="B8CCE4"/>
      <w:spacing w:before="100" w:beforeAutospacing="1" w:after="100" w:afterAutospacing="1"/>
      <w:ind w:firstLine="200" w:firstLineChars="200"/>
      <w:jc w:val="left"/>
    </w:pPr>
    <w:rPr>
      <w:rFonts w:ascii="宋体" w:hAnsi="宋体" w:eastAsia="仿宋" w:cs="宋体"/>
      <w:b/>
      <w:bCs/>
      <w:kern w:val="0"/>
      <w:szCs w:val="21"/>
    </w:rPr>
  </w:style>
  <w:style w:type="paragraph" w:customStyle="1" w:styleId="309">
    <w:name w:val="样式 宋体 小四 行距: 1.5 倍行距"/>
    <w:basedOn w:val="1"/>
    <w:qFormat/>
    <w:uiPriority w:val="0"/>
    <w:pPr>
      <w:widowControl/>
      <w:ind w:firstLine="200" w:firstLineChars="200"/>
      <w:jc w:val="left"/>
    </w:pPr>
    <w:rPr>
      <w:rFonts w:ascii="宋体" w:hAnsi="宋体" w:eastAsia="仿宋"/>
      <w:szCs w:val="20"/>
    </w:rPr>
  </w:style>
  <w:style w:type="paragraph" w:customStyle="1" w:styleId="310">
    <w:name w:val="xl78"/>
    <w:basedOn w:val="1"/>
    <w:qFormat/>
    <w:uiPriority w:val="0"/>
    <w:pPr>
      <w:widowControl/>
      <w:pBdr>
        <w:bottom w:val="single" w:color="auto" w:sz="4" w:space="0"/>
        <w:right w:val="single" w:color="auto" w:sz="4" w:space="0"/>
      </w:pBdr>
      <w:spacing w:before="100" w:beforeAutospacing="1" w:after="100" w:afterAutospacing="1"/>
      <w:ind w:firstLine="200" w:firstLineChars="200"/>
      <w:jc w:val="center"/>
      <w:textAlignment w:val="center"/>
    </w:pPr>
    <w:rPr>
      <w:rFonts w:ascii="宋体" w:hAnsi="宋体" w:eastAsia="仿宋" w:cs="宋体"/>
      <w:kern w:val="0"/>
      <w:szCs w:val="21"/>
    </w:rPr>
  </w:style>
  <w:style w:type="paragraph" w:customStyle="1" w:styleId="311">
    <w:name w:val="xl183"/>
    <w:basedOn w:val="1"/>
    <w:qFormat/>
    <w:uiPriority w:val="0"/>
    <w:pPr>
      <w:widowControl/>
      <w:pBdr>
        <w:top w:val="single" w:color="auto" w:sz="4" w:space="0"/>
        <w:left w:val="single" w:color="auto" w:sz="4" w:space="0"/>
        <w:bottom w:val="single" w:color="auto" w:sz="4" w:space="0"/>
      </w:pBdr>
      <w:shd w:val="clear" w:color="000000" w:fill="DCE6F1"/>
      <w:spacing w:before="100" w:beforeAutospacing="1" w:after="100" w:afterAutospacing="1"/>
      <w:ind w:firstLine="200" w:firstLineChars="200"/>
      <w:jc w:val="left"/>
    </w:pPr>
    <w:rPr>
      <w:rFonts w:eastAsia="仿宋"/>
      <w:b/>
      <w:bCs/>
      <w:kern w:val="0"/>
      <w:szCs w:val="21"/>
    </w:rPr>
  </w:style>
  <w:style w:type="paragraph" w:customStyle="1" w:styleId="312">
    <w:name w:val="缺省文本"/>
    <w:basedOn w:val="1"/>
    <w:qFormat/>
    <w:uiPriority w:val="0"/>
    <w:pPr>
      <w:widowControl/>
      <w:tabs>
        <w:tab w:val="left" w:pos="360"/>
      </w:tabs>
      <w:autoSpaceDE w:val="0"/>
      <w:autoSpaceDN w:val="0"/>
      <w:adjustRightInd w:val="0"/>
      <w:ind w:firstLine="200" w:firstLineChars="200"/>
      <w:jc w:val="left"/>
    </w:pPr>
    <w:rPr>
      <w:rFonts w:eastAsia="仿宋"/>
      <w:kern w:val="0"/>
      <w:szCs w:val="20"/>
    </w:rPr>
  </w:style>
  <w:style w:type="paragraph" w:customStyle="1" w:styleId="313">
    <w:name w:val="默认段落字体 Para Char Char Char Char Char Char Char Char Char Char Char Char Char Char"/>
    <w:qFormat/>
    <w:uiPriority w:val="0"/>
    <w:pPr>
      <w:shd w:val="clear" w:color="auto" w:fill="000080"/>
    </w:pPr>
    <w:rPr>
      <w:rFonts w:ascii="Tahoma" w:hAnsi="Tahoma" w:eastAsia="宋体" w:cs="Times New Roman"/>
      <w:sz w:val="24"/>
      <w:lang w:val="en-US" w:eastAsia="zh-CN" w:bidi="ar-SA"/>
    </w:rPr>
  </w:style>
  <w:style w:type="paragraph" w:customStyle="1" w:styleId="314">
    <w:name w:val="Char1"/>
    <w:basedOn w:val="1"/>
    <w:qFormat/>
    <w:uiPriority w:val="0"/>
    <w:pPr>
      <w:widowControl/>
      <w:tabs>
        <w:tab w:val="left" w:pos="360"/>
      </w:tabs>
      <w:ind w:left="360" w:hanging="360" w:hangingChars="200"/>
      <w:jc w:val="left"/>
    </w:pPr>
    <w:rPr>
      <w:rFonts w:eastAsia="仿宋"/>
      <w:szCs w:val="21"/>
    </w:rPr>
  </w:style>
  <w:style w:type="paragraph" w:customStyle="1" w:styleId="315">
    <w:name w:val="默认段落字体 Para Char Char Char Char"/>
    <w:basedOn w:val="1"/>
    <w:qFormat/>
    <w:uiPriority w:val="0"/>
    <w:pPr>
      <w:widowControl/>
      <w:ind w:firstLine="200" w:firstLineChars="200"/>
      <w:jc w:val="left"/>
    </w:pPr>
    <w:rPr>
      <w:rFonts w:eastAsia="仿宋"/>
      <w:szCs w:val="21"/>
    </w:rPr>
  </w:style>
  <w:style w:type="paragraph" w:customStyle="1" w:styleId="316">
    <w:name w:val="样式 首行缩进:  0 字符"/>
    <w:basedOn w:val="1"/>
    <w:qFormat/>
    <w:uiPriority w:val="0"/>
    <w:pPr>
      <w:widowControl/>
      <w:spacing w:line="480" w:lineRule="exact"/>
      <w:ind w:firstLine="680" w:firstLineChars="200"/>
      <w:jc w:val="left"/>
    </w:pPr>
    <w:rPr>
      <w:rFonts w:eastAsia="仿宋" w:cs="宋体"/>
      <w:kern w:val="16"/>
      <w:sz w:val="28"/>
      <w:szCs w:val="20"/>
    </w:rPr>
  </w:style>
  <w:style w:type="paragraph" w:customStyle="1" w:styleId="317">
    <w:name w:val="列表1"/>
    <w:basedOn w:val="1"/>
    <w:qFormat/>
    <w:uiPriority w:val="0"/>
    <w:pPr>
      <w:widowControl/>
      <w:ind w:firstLine="200" w:firstLineChars="200"/>
      <w:jc w:val="left"/>
    </w:pPr>
    <w:rPr>
      <w:rFonts w:ascii="Arial" w:hAnsi="Arial" w:eastAsia="仿宋"/>
      <w:sz w:val="28"/>
      <w:szCs w:val="28"/>
    </w:rPr>
  </w:style>
  <w:style w:type="paragraph" w:customStyle="1" w:styleId="318">
    <w:name w:val="xl170"/>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319">
    <w:name w:val="修订11"/>
    <w:qFormat/>
    <w:uiPriority w:val="0"/>
    <w:rPr>
      <w:rFonts w:ascii="Times New Roman" w:hAnsi="Times New Roman" w:eastAsia="宋体" w:cs="Times New Roman"/>
      <w:kern w:val="2"/>
      <w:sz w:val="21"/>
      <w:szCs w:val="24"/>
      <w:lang w:val="en-US" w:eastAsia="zh-CN" w:bidi="ar-SA"/>
    </w:rPr>
  </w:style>
  <w:style w:type="paragraph" w:customStyle="1" w:styleId="320">
    <w:name w:val="Char Char Char Char Char Char Char Char Char"/>
    <w:basedOn w:val="1"/>
    <w:qFormat/>
    <w:uiPriority w:val="0"/>
    <w:pPr>
      <w:widowControl/>
      <w:spacing w:after="160" w:line="240" w:lineRule="exact"/>
      <w:ind w:firstLine="200" w:firstLineChars="200"/>
      <w:jc w:val="left"/>
    </w:pPr>
    <w:rPr>
      <w:rFonts w:ascii="Verdana" w:hAnsi="Verdana" w:eastAsia="仿宋_GB2312" w:cs="Verdana"/>
      <w:kern w:val="0"/>
      <w:szCs w:val="21"/>
      <w:lang w:eastAsia="en-US"/>
    </w:rPr>
  </w:style>
  <w:style w:type="paragraph" w:customStyle="1" w:styleId="321">
    <w:name w:val="p0"/>
    <w:basedOn w:val="1"/>
    <w:qFormat/>
    <w:uiPriority w:val="0"/>
    <w:pPr>
      <w:widowControl/>
      <w:ind w:firstLine="200" w:firstLineChars="200"/>
      <w:jc w:val="left"/>
    </w:pPr>
    <w:rPr>
      <w:rFonts w:eastAsia="仿宋"/>
      <w:kern w:val="0"/>
      <w:sz w:val="28"/>
      <w:szCs w:val="21"/>
    </w:rPr>
  </w:style>
  <w:style w:type="paragraph" w:customStyle="1" w:styleId="322">
    <w:name w:val="xl176"/>
    <w:basedOn w:val="1"/>
    <w:qFormat/>
    <w:uiPriority w:val="0"/>
    <w:pPr>
      <w:widowControl/>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ind w:firstLine="200" w:firstLineChars="200"/>
      <w:jc w:val="right"/>
    </w:pPr>
    <w:rPr>
      <w:rFonts w:eastAsia="仿宋"/>
      <w:b/>
      <w:bCs/>
      <w:kern w:val="0"/>
      <w:szCs w:val="21"/>
    </w:rPr>
  </w:style>
  <w:style w:type="paragraph" w:customStyle="1" w:styleId="323">
    <w:name w:val="xl107"/>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200" w:firstLineChars="200"/>
      <w:jc w:val="center"/>
    </w:pPr>
    <w:rPr>
      <w:rFonts w:ascii="宋体" w:hAnsi="宋体" w:eastAsia="仿宋" w:cs="宋体"/>
      <w:b/>
      <w:bCs/>
      <w:kern w:val="0"/>
      <w:szCs w:val="21"/>
    </w:rPr>
  </w:style>
  <w:style w:type="paragraph" w:customStyle="1" w:styleId="324">
    <w:name w:val="工可大编号"/>
    <w:basedOn w:val="1"/>
    <w:qFormat/>
    <w:uiPriority w:val="0"/>
    <w:pPr>
      <w:widowControl/>
      <w:tabs>
        <w:tab w:val="left" w:pos="360"/>
        <w:tab w:val="left" w:pos="1719"/>
      </w:tabs>
      <w:adjustRightInd w:val="0"/>
      <w:ind w:left="1152" w:firstLine="200" w:firstLineChars="200"/>
      <w:jc w:val="left"/>
    </w:pPr>
    <w:rPr>
      <w:rFonts w:eastAsia="仿宋"/>
      <w:kern w:val="0"/>
      <w:sz w:val="28"/>
    </w:rPr>
  </w:style>
  <w:style w:type="paragraph" w:customStyle="1" w:styleId="325">
    <w:name w:val="xl179"/>
    <w:basedOn w:val="1"/>
    <w:qFormat/>
    <w:uiPriority w:val="0"/>
    <w:pPr>
      <w:widowControl/>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ind w:firstLine="200" w:firstLineChars="200"/>
      <w:jc w:val="left"/>
    </w:pPr>
    <w:rPr>
      <w:rFonts w:ascii="宋体" w:hAnsi="宋体" w:eastAsia="仿宋" w:cs="宋体"/>
      <w:b/>
      <w:bCs/>
      <w:kern w:val="0"/>
      <w:szCs w:val="21"/>
    </w:rPr>
  </w:style>
  <w:style w:type="paragraph" w:customStyle="1" w:styleId="326">
    <w:name w:val="xl66"/>
    <w:basedOn w:val="1"/>
    <w:qFormat/>
    <w:uiPriority w:val="0"/>
    <w:pPr>
      <w:widowControl/>
      <w:spacing w:before="100" w:beforeAutospacing="1" w:after="100" w:afterAutospacing="1"/>
      <w:ind w:firstLine="200" w:firstLineChars="200"/>
      <w:jc w:val="left"/>
      <w:textAlignment w:val="center"/>
    </w:pPr>
    <w:rPr>
      <w:rFonts w:ascii="宋体" w:hAnsi="宋体" w:eastAsia="仿宋" w:cs="宋体"/>
      <w:kern w:val="0"/>
      <w:szCs w:val="21"/>
    </w:rPr>
  </w:style>
  <w:style w:type="paragraph" w:customStyle="1" w:styleId="327">
    <w:name w:val="high"/>
    <w:basedOn w:val="1"/>
    <w:qFormat/>
    <w:uiPriority w:val="0"/>
    <w:pPr>
      <w:widowControl/>
      <w:spacing w:before="100" w:beforeAutospacing="1" w:after="100" w:afterAutospacing="1" w:line="336" w:lineRule="auto"/>
      <w:ind w:firstLine="200" w:firstLineChars="200"/>
      <w:jc w:val="left"/>
    </w:pPr>
    <w:rPr>
      <w:rFonts w:ascii="宋体" w:hAnsi="宋体" w:eastAsia="仿宋"/>
      <w:color w:val="333333"/>
      <w:kern w:val="0"/>
      <w:sz w:val="18"/>
      <w:szCs w:val="18"/>
    </w:rPr>
  </w:style>
  <w:style w:type="paragraph" w:customStyle="1" w:styleId="328">
    <w:name w:val="Char Char14"/>
    <w:basedOn w:val="1"/>
    <w:qFormat/>
    <w:uiPriority w:val="0"/>
    <w:pPr>
      <w:widowControl/>
      <w:tabs>
        <w:tab w:val="left" w:pos="900"/>
      </w:tabs>
      <w:spacing w:before="312" w:after="312"/>
      <w:ind w:left="900" w:hanging="360" w:firstLineChars="200"/>
      <w:jc w:val="left"/>
    </w:pPr>
    <w:rPr>
      <w:rFonts w:eastAsia="仿宋"/>
      <w:szCs w:val="21"/>
    </w:rPr>
  </w:style>
  <w:style w:type="paragraph" w:customStyle="1" w:styleId="329">
    <w:name w:val="样式 宋体 四号 首行缩进:  1.09 厘米 行距: 1.5 倍行距"/>
    <w:basedOn w:val="1"/>
    <w:qFormat/>
    <w:uiPriority w:val="0"/>
    <w:pPr>
      <w:widowControl/>
      <w:spacing w:line="312" w:lineRule="auto"/>
      <w:ind w:firstLine="618" w:firstLineChars="200"/>
      <w:jc w:val="left"/>
    </w:pPr>
    <w:rPr>
      <w:rFonts w:ascii="宋体" w:hAnsi="宋体" w:eastAsia="仿宋" w:cs="宋体"/>
      <w:szCs w:val="20"/>
    </w:rPr>
  </w:style>
  <w:style w:type="paragraph" w:customStyle="1" w:styleId="330">
    <w:name w:val="列出段落11"/>
    <w:basedOn w:val="1"/>
    <w:qFormat/>
    <w:uiPriority w:val="0"/>
    <w:pPr>
      <w:widowControl/>
      <w:ind w:firstLine="420" w:firstLineChars="200"/>
      <w:jc w:val="left"/>
    </w:pPr>
    <w:rPr>
      <w:rFonts w:ascii="Calibri" w:hAnsi="Calibri" w:eastAsia="仿宋"/>
      <w:sz w:val="28"/>
    </w:rPr>
  </w:style>
  <w:style w:type="paragraph" w:customStyle="1" w:styleId="33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332">
    <w:name w:val="Char1 Char Char Char"/>
    <w:basedOn w:val="1"/>
    <w:qFormat/>
    <w:uiPriority w:val="0"/>
    <w:pPr>
      <w:widowControl/>
      <w:ind w:firstLine="200" w:firstLineChars="200"/>
      <w:jc w:val="left"/>
    </w:pPr>
    <w:rPr>
      <w:rFonts w:ascii="Tahoma" w:hAnsi="Tahoma" w:eastAsia="仿宋"/>
      <w:szCs w:val="20"/>
    </w:rPr>
  </w:style>
  <w:style w:type="paragraph" w:customStyle="1" w:styleId="333">
    <w:name w:val="样式 四号 行距: 1.5 倍行距"/>
    <w:basedOn w:val="1"/>
    <w:qFormat/>
    <w:uiPriority w:val="0"/>
    <w:pPr>
      <w:widowControl/>
      <w:spacing w:line="312" w:lineRule="auto"/>
      <w:ind w:firstLine="202" w:firstLineChars="202"/>
      <w:jc w:val="left"/>
    </w:pPr>
    <w:rPr>
      <w:rFonts w:eastAsia="仿宋" w:cs="宋体"/>
      <w:szCs w:val="20"/>
    </w:rPr>
  </w:style>
  <w:style w:type="paragraph" w:customStyle="1" w:styleId="334">
    <w:name w:val="表格文字"/>
    <w:basedOn w:val="1"/>
    <w:qFormat/>
    <w:uiPriority w:val="0"/>
    <w:pPr>
      <w:widowControl/>
      <w:ind w:firstLine="200" w:firstLineChars="200"/>
      <w:jc w:val="left"/>
    </w:pPr>
    <w:rPr>
      <w:rFonts w:ascii="Arial" w:hAnsi="Arial" w:eastAsia="楷体_GB2312"/>
      <w:sz w:val="28"/>
      <w:szCs w:val="21"/>
    </w:rPr>
  </w:style>
  <w:style w:type="paragraph" w:customStyle="1" w:styleId="335">
    <w:name w:val="表格标题"/>
    <w:basedOn w:val="6"/>
    <w:link w:val="624"/>
    <w:qFormat/>
    <w:uiPriority w:val="0"/>
    <w:pPr>
      <w:widowControl/>
      <w:tabs>
        <w:tab w:val="left" w:pos="0"/>
      </w:tabs>
      <w:snapToGrid w:val="0"/>
      <w:spacing w:line="240" w:lineRule="auto"/>
      <w:ind w:firstLine="200" w:firstLineChars="200"/>
      <w:jc w:val="center"/>
      <w:outlineLvl w:val="9"/>
    </w:pPr>
    <w:rPr>
      <w:rFonts w:ascii="Arial" w:hAnsi="Arial" w:eastAsia="楷体_GB2312"/>
    </w:rPr>
  </w:style>
  <w:style w:type="paragraph" w:customStyle="1" w:styleId="336">
    <w:name w:val="font5"/>
    <w:basedOn w:val="1"/>
    <w:qFormat/>
    <w:uiPriority w:val="0"/>
    <w:pPr>
      <w:widowControl/>
      <w:spacing w:before="100" w:beforeAutospacing="1" w:after="100" w:afterAutospacing="1"/>
      <w:ind w:firstLine="200" w:firstLineChars="200"/>
      <w:jc w:val="left"/>
    </w:pPr>
    <w:rPr>
      <w:rFonts w:ascii="宋体" w:hAnsi="宋体" w:eastAsia="仿宋" w:cs="宋体"/>
      <w:kern w:val="0"/>
      <w:sz w:val="18"/>
      <w:szCs w:val="18"/>
    </w:rPr>
  </w:style>
  <w:style w:type="paragraph" w:customStyle="1" w:styleId="337">
    <w:name w:val="样式 四号 黑色 行距: 1.5 倍行距"/>
    <w:basedOn w:val="1"/>
    <w:qFormat/>
    <w:uiPriority w:val="0"/>
    <w:pPr>
      <w:widowControl/>
      <w:spacing w:line="312" w:lineRule="auto"/>
      <w:ind w:firstLine="202" w:firstLineChars="202"/>
      <w:jc w:val="left"/>
    </w:pPr>
    <w:rPr>
      <w:rFonts w:eastAsia="仿宋" w:cs="宋体"/>
      <w:color w:val="000000"/>
      <w:szCs w:val="20"/>
    </w:rPr>
  </w:style>
  <w:style w:type="paragraph" w:customStyle="1" w:styleId="338">
    <w:name w:val="xl151"/>
    <w:basedOn w:val="1"/>
    <w:qFormat/>
    <w:uiPriority w:val="0"/>
    <w:pPr>
      <w:widowControl/>
      <w:spacing w:before="100" w:beforeAutospacing="1" w:after="100" w:afterAutospacing="1"/>
      <w:ind w:firstLine="200" w:firstLineChars="200"/>
      <w:jc w:val="center"/>
    </w:pPr>
    <w:rPr>
      <w:rFonts w:eastAsia="仿宋"/>
      <w:kern w:val="0"/>
      <w:szCs w:val="21"/>
    </w:rPr>
  </w:style>
  <w:style w:type="paragraph" w:customStyle="1" w:styleId="339">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eastAsia="仿宋"/>
      <w:kern w:val="0"/>
      <w:szCs w:val="21"/>
    </w:rPr>
  </w:style>
  <w:style w:type="paragraph" w:customStyle="1" w:styleId="340">
    <w:name w:val="样式 四号 行距: 1.5 倍行距1"/>
    <w:basedOn w:val="1"/>
    <w:qFormat/>
    <w:uiPriority w:val="0"/>
    <w:pPr>
      <w:widowControl/>
      <w:spacing w:line="312" w:lineRule="auto"/>
      <w:ind w:firstLine="200" w:firstLineChars="200"/>
      <w:jc w:val="left"/>
    </w:pPr>
    <w:rPr>
      <w:rFonts w:eastAsia="仿宋" w:cs="宋体"/>
      <w:szCs w:val="20"/>
    </w:rPr>
  </w:style>
  <w:style w:type="paragraph" w:customStyle="1" w:styleId="341">
    <w:name w:val="章sheet"/>
    <w:basedOn w:val="1"/>
    <w:qFormat/>
    <w:uiPriority w:val="0"/>
    <w:pPr>
      <w:widowControl/>
      <w:ind w:firstLine="200" w:firstLineChars="200"/>
      <w:jc w:val="left"/>
    </w:pPr>
    <w:rPr>
      <w:rFonts w:ascii="Helvetica" w:hAnsi="Helvetica" w:eastAsia="仿宋"/>
      <w:kern w:val="0"/>
      <w:sz w:val="28"/>
      <w:szCs w:val="21"/>
    </w:rPr>
  </w:style>
  <w:style w:type="paragraph" w:customStyle="1" w:styleId="342">
    <w:name w:val="表格和图形名称"/>
    <w:basedOn w:val="1"/>
    <w:next w:val="1"/>
    <w:qFormat/>
    <w:uiPriority w:val="0"/>
    <w:pPr>
      <w:widowControl/>
      <w:spacing w:afterLines="50"/>
      <w:ind w:firstLine="200" w:firstLineChars="200"/>
      <w:jc w:val="center"/>
    </w:pPr>
    <w:rPr>
      <w:rFonts w:eastAsia="仿宋"/>
      <w:kern w:val="0"/>
      <w:sz w:val="28"/>
      <w:szCs w:val="20"/>
    </w:rPr>
  </w:style>
  <w:style w:type="paragraph" w:customStyle="1" w:styleId="343">
    <w:name w:val="样式 标题 1 + (西文) 宋体 段前: 17 磅 段后: 16.5 磅 行距: 单倍行距"/>
    <w:basedOn w:val="2"/>
    <w:qFormat/>
    <w:uiPriority w:val="0"/>
    <w:pPr>
      <w:widowControl/>
      <w:adjustRightInd w:val="0"/>
      <w:spacing w:line="240" w:lineRule="auto"/>
      <w:ind w:left="980" w:hanging="420"/>
      <w:jc w:val="left"/>
      <w:textAlignment w:val="baseline"/>
    </w:pPr>
    <w:rPr>
      <w:rFonts w:cs="宋体"/>
      <w:sz w:val="52"/>
    </w:rPr>
  </w:style>
  <w:style w:type="paragraph" w:customStyle="1" w:styleId="344">
    <w:name w:val="font17"/>
    <w:basedOn w:val="1"/>
    <w:qFormat/>
    <w:uiPriority w:val="0"/>
    <w:pPr>
      <w:widowControl/>
      <w:spacing w:before="100" w:beforeAutospacing="1" w:after="100" w:afterAutospacing="1"/>
      <w:ind w:firstLine="200" w:firstLineChars="200"/>
      <w:jc w:val="left"/>
    </w:pPr>
    <w:rPr>
      <w:rFonts w:ascii="宋体" w:hAnsi="宋体" w:eastAsia="仿宋" w:cs="宋体"/>
      <w:kern w:val="0"/>
      <w:sz w:val="22"/>
    </w:rPr>
  </w:style>
  <w:style w:type="paragraph" w:customStyle="1" w:styleId="345">
    <w:name w:val="xl76"/>
    <w:basedOn w:val="1"/>
    <w:qFormat/>
    <w:uiPriority w:val="0"/>
    <w:pPr>
      <w:widowControl/>
      <w:pBdr>
        <w:top w:val="single" w:color="auto" w:sz="8" w:space="0"/>
        <w:left w:val="single" w:color="auto" w:sz="4" w:space="0"/>
        <w:right w:val="single" w:color="auto" w:sz="4" w:space="0"/>
      </w:pBdr>
      <w:spacing w:before="100" w:beforeAutospacing="1" w:after="100" w:afterAutospacing="1"/>
      <w:ind w:firstLine="200" w:firstLineChars="200"/>
      <w:jc w:val="center"/>
      <w:textAlignment w:val="center"/>
    </w:pPr>
    <w:rPr>
      <w:rFonts w:ascii="宋体" w:hAnsi="宋体" w:eastAsia="仿宋" w:cs="宋体"/>
      <w:kern w:val="0"/>
      <w:szCs w:val="21"/>
    </w:rPr>
  </w:style>
  <w:style w:type="paragraph" w:customStyle="1" w:styleId="346">
    <w:name w:val="样式 四号 首行缩进:  0.74 厘米 行距: 1.5 倍行距"/>
    <w:basedOn w:val="1"/>
    <w:qFormat/>
    <w:uiPriority w:val="0"/>
    <w:pPr>
      <w:widowControl/>
      <w:spacing w:line="312" w:lineRule="auto"/>
      <w:ind w:firstLine="420" w:firstLineChars="200"/>
      <w:jc w:val="left"/>
    </w:pPr>
    <w:rPr>
      <w:rFonts w:eastAsia="仿宋" w:cs="宋体"/>
      <w:szCs w:val="20"/>
    </w:rPr>
  </w:style>
  <w:style w:type="paragraph" w:customStyle="1" w:styleId="347">
    <w:name w:val="Char Char1 Char"/>
    <w:basedOn w:val="1"/>
    <w:qFormat/>
    <w:uiPriority w:val="0"/>
    <w:pPr>
      <w:widowControl/>
      <w:ind w:firstLine="200" w:firstLineChars="200"/>
      <w:jc w:val="left"/>
    </w:pPr>
    <w:rPr>
      <w:rFonts w:eastAsia="仿宋"/>
      <w:sz w:val="28"/>
      <w:szCs w:val="21"/>
    </w:rPr>
  </w:style>
  <w:style w:type="paragraph" w:customStyle="1" w:styleId="348">
    <w:name w:val="样式 宋体 四号 首行缩进:  1.11 厘米 行距: 1.5 倍行距"/>
    <w:basedOn w:val="1"/>
    <w:qFormat/>
    <w:uiPriority w:val="0"/>
    <w:pPr>
      <w:widowControl/>
      <w:spacing w:line="312" w:lineRule="auto"/>
      <w:ind w:firstLine="629" w:firstLineChars="200"/>
      <w:jc w:val="left"/>
    </w:pPr>
    <w:rPr>
      <w:rFonts w:ascii="宋体" w:hAnsi="宋体" w:eastAsia="仿宋" w:cs="宋体"/>
      <w:szCs w:val="20"/>
    </w:rPr>
  </w:style>
  <w:style w:type="paragraph" w:customStyle="1" w:styleId="3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eastAsia="仿宋" w:cs="宋体"/>
      <w:kern w:val="0"/>
      <w:szCs w:val="21"/>
    </w:rPr>
  </w:style>
  <w:style w:type="paragraph" w:customStyle="1" w:styleId="350">
    <w:name w:val="样式 宋体 四号 行距: 1.5 倍行距2"/>
    <w:basedOn w:val="1"/>
    <w:qFormat/>
    <w:uiPriority w:val="0"/>
    <w:pPr>
      <w:widowControl/>
      <w:spacing w:line="312" w:lineRule="auto"/>
      <w:ind w:firstLine="202" w:firstLineChars="202"/>
      <w:jc w:val="left"/>
    </w:pPr>
    <w:rPr>
      <w:rFonts w:ascii="宋体" w:hAnsi="宋体" w:eastAsia="仿宋" w:cs="宋体"/>
      <w:szCs w:val="20"/>
    </w:rPr>
  </w:style>
  <w:style w:type="paragraph" w:customStyle="1" w:styleId="351">
    <w:name w:val="默认段落字体 Para Char Char Char Char1 Char Char Char"/>
    <w:basedOn w:val="1"/>
    <w:qFormat/>
    <w:uiPriority w:val="0"/>
    <w:pPr>
      <w:widowControl/>
      <w:ind w:firstLine="200" w:firstLineChars="200"/>
      <w:jc w:val="left"/>
    </w:pPr>
    <w:rPr>
      <w:rFonts w:eastAsia="仿宋"/>
      <w:sz w:val="28"/>
      <w:szCs w:val="21"/>
    </w:rPr>
  </w:style>
  <w:style w:type="paragraph" w:customStyle="1" w:styleId="352">
    <w:name w:val="Char Char1 Char Char Char Char Char Char"/>
    <w:basedOn w:val="1"/>
    <w:qFormat/>
    <w:uiPriority w:val="0"/>
    <w:pPr>
      <w:widowControl/>
      <w:spacing w:after="160" w:line="240" w:lineRule="exact"/>
      <w:ind w:firstLine="560" w:firstLineChars="200"/>
      <w:jc w:val="left"/>
    </w:pPr>
    <w:rPr>
      <w:rFonts w:ascii="宋体" w:hAnsi="宋体" w:eastAsia="仿宋"/>
      <w:kern w:val="0"/>
      <w:sz w:val="28"/>
      <w:szCs w:val="28"/>
      <w:lang w:eastAsia="en-US"/>
    </w:rPr>
  </w:style>
  <w:style w:type="paragraph" w:customStyle="1" w:styleId="353">
    <w:name w:val="Char Char Char Char Char Char Char Char Char Char Char Char Char Char Char Char"/>
    <w:basedOn w:val="1"/>
    <w:qFormat/>
    <w:uiPriority w:val="0"/>
    <w:pPr>
      <w:widowControl/>
      <w:tabs>
        <w:tab w:val="left" w:pos="360"/>
      </w:tabs>
      <w:ind w:firstLine="200" w:firstLineChars="200"/>
      <w:jc w:val="left"/>
    </w:pPr>
    <w:rPr>
      <w:rFonts w:eastAsia="仿宋"/>
      <w:szCs w:val="21"/>
    </w:rPr>
  </w:style>
  <w:style w:type="paragraph" w:customStyle="1" w:styleId="354">
    <w:name w:val="xl171"/>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355">
    <w:name w:val="样式 标题 3h3H3Bold Headbhlevel_3PIM 3Level 3 Headsect1.2.3..."/>
    <w:basedOn w:val="4"/>
    <w:qFormat/>
    <w:uiPriority w:val="0"/>
    <w:pPr>
      <w:keepLines w:val="0"/>
      <w:tabs>
        <w:tab w:val="left" w:pos="1077"/>
      </w:tabs>
      <w:adjustRightInd w:val="0"/>
      <w:ind w:left="851" w:hanging="624" w:firstLineChars="200"/>
      <w:textAlignment w:val="baseline"/>
    </w:pPr>
    <w:rPr>
      <w:rFonts w:ascii="Arial" w:hAnsi="Arial" w:eastAsia="Arial Unicode MS"/>
      <w:kern w:val="0"/>
      <w:sz w:val="21"/>
      <w:szCs w:val="20"/>
    </w:rPr>
  </w:style>
  <w:style w:type="paragraph" w:customStyle="1" w:styleId="356">
    <w:name w:val="Char1 Char Char Char1"/>
    <w:basedOn w:val="1"/>
    <w:qFormat/>
    <w:uiPriority w:val="0"/>
    <w:pPr>
      <w:widowControl/>
      <w:ind w:firstLine="200" w:firstLineChars="200"/>
      <w:jc w:val="left"/>
    </w:pPr>
    <w:rPr>
      <w:rFonts w:ascii="Tahoma" w:hAnsi="Tahoma" w:eastAsia="仿宋"/>
      <w:szCs w:val="20"/>
    </w:rPr>
  </w:style>
  <w:style w:type="paragraph" w:customStyle="1" w:styleId="357">
    <w:name w:val="font7"/>
    <w:basedOn w:val="1"/>
    <w:qFormat/>
    <w:uiPriority w:val="0"/>
    <w:pPr>
      <w:widowControl/>
      <w:spacing w:before="100" w:beforeAutospacing="1" w:after="100" w:afterAutospacing="1"/>
      <w:ind w:firstLine="200" w:firstLineChars="200"/>
      <w:jc w:val="left"/>
    </w:pPr>
    <w:rPr>
      <w:rFonts w:ascii="宋体" w:hAnsi="宋体" w:eastAsia="仿宋" w:cs="宋体"/>
      <w:b/>
      <w:bCs/>
      <w:color w:val="000000"/>
      <w:kern w:val="0"/>
      <w:szCs w:val="21"/>
    </w:rPr>
  </w:style>
  <w:style w:type="paragraph" w:customStyle="1" w:styleId="358">
    <w:name w:val="标题一"/>
    <w:basedOn w:val="1"/>
    <w:qFormat/>
    <w:uiPriority w:val="0"/>
    <w:pPr>
      <w:keepNext/>
      <w:keepLines/>
      <w:pageBreakBefore/>
      <w:widowControl/>
      <w:numPr>
        <w:ilvl w:val="0"/>
        <w:numId w:val="13"/>
      </w:numPr>
      <w:tabs>
        <w:tab w:val="left" w:pos="425"/>
        <w:tab w:val="left" w:pos="1719"/>
        <w:tab w:val="clear" w:pos="1800"/>
      </w:tabs>
      <w:ind w:left="1152" w:firstLine="0" w:firstLineChars="200"/>
      <w:jc w:val="left"/>
      <w:outlineLvl w:val="1"/>
    </w:pPr>
    <w:rPr>
      <w:rFonts w:ascii="Cambria" w:hAnsi="Cambria" w:eastAsia="黑体"/>
      <w:b/>
      <w:bCs/>
      <w:sz w:val="32"/>
      <w:szCs w:val="32"/>
    </w:rPr>
  </w:style>
  <w:style w:type="paragraph" w:customStyle="1" w:styleId="359">
    <w:name w:val="_Style 115"/>
    <w:qFormat/>
    <w:uiPriority w:val="61"/>
    <w:rPr>
      <w:rFonts w:ascii="Times New Roman" w:hAnsi="Times New Roman" w:eastAsia="宋体" w:cs="Times New Roman"/>
      <w:lang w:val="en-US" w:eastAsia="zh-CN" w:bidi="ar-SA"/>
    </w:rPr>
  </w:style>
  <w:style w:type="paragraph" w:customStyle="1" w:styleId="36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eastAsia="仿宋" w:cs="宋体"/>
      <w:kern w:val="0"/>
      <w:szCs w:val="21"/>
    </w:rPr>
  </w:style>
  <w:style w:type="paragraph" w:customStyle="1" w:styleId="36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ind w:firstLine="200" w:firstLineChars="200"/>
      <w:jc w:val="left"/>
    </w:pPr>
    <w:rPr>
      <w:rFonts w:ascii="宋体" w:hAnsi="宋体" w:eastAsia="仿宋" w:cs="宋体"/>
      <w:kern w:val="0"/>
      <w:szCs w:val="21"/>
    </w:rPr>
  </w:style>
  <w:style w:type="paragraph" w:customStyle="1" w:styleId="362">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ind w:firstLine="200" w:firstLineChars="200"/>
      <w:jc w:val="center"/>
    </w:pPr>
    <w:rPr>
      <w:rFonts w:ascii="宋体" w:hAnsi="宋体" w:eastAsia="仿宋" w:cs="宋体"/>
      <w:kern w:val="0"/>
      <w:szCs w:val="21"/>
    </w:rPr>
  </w:style>
  <w:style w:type="paragraph" w:customStyle="1" w:styleId="363">
    <w:name w:val="xl72"/>
    <w:basedOn w:val="1"/>
    <w:qFormat/>
    <w:uiPriority w:val="0"/>
    <w:pPr>
      <w:widowControl/>
      <w:spacing w:before="100" w:beforeAutospacing="1" w:after="100" w:afterAutospacing="1"/>
      <w:ind w:firstLine="200" w:firstLineChars="200"/>
      <w:jc w:val="left"/>
    </w:pPr>
    <w:rPr>
      <w:rFonts w:ascii="宋体" w:hAnsi="宋体" w:eastAsia="仿宋" w:cs="宋体"/>
      <w:b/>
      <w:bCs/>
      <w:kern w:val="0"/>
      <w:szCs w:val="21"/>
    </w:rPr>
  </w:style>
  <w:style w:type="paragraph" w:customStyle="1" w:styleId="36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365">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ind w:firstLine="200" w:firstLineChars="200"/>
      <w:jc w:val="left"/>
    </w:pPr>
    <w:rPr>
      <w:rFonts w:ascii="宋体" w:hAnsi="宋体" w:eastAsia="仿宋" w:cs="宋体"/>
      <w:kern w:val="0"/>
      <w:szCs w:val="21"/>
    </w:rPr>
  </w:style>
  <w:style w:type="paragraph" w:customStyle="1" w:styleId="366">
    <w:name w:val="xl75"/>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200" w:firstLineChars="200"/>
      <w:jc w:val="center"/>
      <w:textAlignment w:val="center"/>
    </w:pPr>
    <w:rPr>
      <w:rFonts w:ascii="宋体" w:hAnsi="宋体" w:eastAsia="仿宋" w:cs="宋体"/>
      <w:kern w:val="0"/>
      <w:szCs w:val="21"/>
    </w:rPr>
  </w:style>
  <w:style w:type="paragraph" w:customStyle="1" w:styleId="367">
    <w:name w:val="xl99"/>
    <w:basedOn w:val="1"/>
    <w:qFormat/>
    <w:uiPriority w:val="0"/>
    <w:pPr>
      <w:widowControl/>
      <w:pBdr>
        <w:top w:val="single" w:color="FF0000" w:sz="12"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eastAsia="仿宋"/>
      <w:color w:val="000000"/>
      <w:kern w:val="0"/>
      <w:szCs w:val="21"/>
    </w:rPr>
  </w:style>
  <w:style w:type="paragraph" w:customStyle="1" w:styleId="368">
    <w:name w:val="xl77"/>
    <w:basedOn w:val="1"/>
    <w:qFormat/>
    <w:uiPriority w:val="0"/>
    <w:pPr>
      <w:widowControl/>
      <w:pBdr>
        <w:top w:val="single" w:color="auto" w:sz="8" w:space="0"/>
        <w:right w:val="single" w:color="auto" w:sz="4" w:space="0"/>
      </w:pBdr>
      <w:spacing w:before="100" w:beforeAutospacing="1" w:after="100" w:afterAutospacing="1"/>
      <w:ind w:firstLine="200" w:firstLineChars="200"/>
      <w:jc w:val="center"/>
      <w:textAlignment w:val="center"/>
    </w:pPr>
    <w:rPr>
      <w:rFonts w:ascii="宋体" w:hAnsi="宋体" w:eastAsia="仿宋" w:cs="宋体"/>
      <w:kern w:val="0"/>
      <w:szCs w:val="21"/>
    </w:rPr>
  </w:style>
  <w:style w:type="paragraph" w:customStyle="1" w:styleId="369">
    <w:name w:val="样式 (西文) Times New Roman 四号 首行缩进:  1.01 厘米 段后: 6 磅 行距: 固定值 20..."/>
    <w:basedOn w:val="1"/>
    <w:qFormat/>
    <w:uiPriority w:val="0"/>
    <w:pPr>
      <w:widowControl/>
      <w:spacing w:beforeLines="50" w:afterLines="50"/>
      <w:ind w:firstLine="200" w:firstLineChars="200"/>
      <w:jc w:val="left"/>
    </w:pPr>
    <w:rPr>
      <w:rFonts w:eastAsia="仿宋" w:cs="宋体"/>
      <w:sz w:val="28"/>
      <w:szCs w:val="20"/>
    </w:rPr>
  </w:style>
  <w:style w:type="paragraph" w:customStyle="1" w:styleId="370">
    <w:name w:val="font6"/>
    <w:basedOn w:val="1"/>
    <w:qFormat/>
    <w:uiPriority w:val="0"/>
    <w:pPr>
      <w:widowControl/>
      <w:spacing w:before="100" w:beforeAutospacing="1" w:after="100" w:afterAutospacing="1"/>
      <w:ind w:firstLine="200" w:firstLineChars="200"/>
      <w:jc w:val="left"/>
    </w:pPr>
    <w:rPr>
      <w:rFonts w:ascii="宋体" w:hAnsi="宋体" w:eastAsia="仿宋" w:cs="宋体"/>
      <w:kern w:val="0"/>
      <w:sz w:val="18"/>
      <w:szCs w:val="18"/>
    </w:rPr>
  </w:style>
  <w:style w:type="paragraph" w:customStyle="1" w:styleId="371">
    <w:name w:val="xl67"/>
    <w:basedOn w:val="1"/>
    <w:qFormat/>
    <w:uiPriority w:val="0"/>
    <w:pPr>
      <w:widowControl/>
      <w:spacing w:before="100" w:beforeAutospacing="1" w:after="100" w:afterAutospacing="1"/>
      <w:ind w:firstLine="200" w:firstLineChars="200"/>
      <w:jc w:val="center"/>
      <w:textAlignment w:val="center"/>
    </w:pPr>
    <w:rPr>
      <w:rFonts w:ascii="宋体" w:hAnsi="宋体" w:eastAsia="仿宋" w:cs="宋体"/>
      <w:kern w:val="0"/>
      <w:sz w:val="20"/>
      <w:szCs w:val="20"/>
    </w:rPr>
  </w:style>
  <w:style w:type="paragraph" w:customStyle="1" w:styleId="372">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textAlignment w:val="center"/>
    </w:pPr>
    <w:rPr>
      <w:rFonts w:ascii="宋体" w:hAnsi="宋体" w:eastAsia="仿宋" w:cs="宋体"/>
      <w:kern w:val="0"/>
      <w:szCs w:val="21"/>
    </w:rPr>
  </w:style>
  <w:style w:type="paragraph" w:customStyle="1" w:styleId="37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textAlignment w:val="center"/>
    </w:pPr>
    <w:rPr>
      <w:rFonts w:ascii="宋体" w:hAnsi="宋体" w:eastAsia="仿宋" w:cs="宋体"/>
      <w:kern w:val="0"/>
      <w:szCs w:val="21"/>
    </w:rPr>
  </w:style>
  <w:style w:type="paragraph" w:customStyle="1" w:styleId="374">
    <w:name w:val="样式 标题 3 + 段前: 6 磅 段后: 6 磅 行距: 多倍行距 1.25 字行"/>
    <w:basedOn w:val="4"/>
    <w:qFormat/>
    <w:uiPriority w:val="0"/>
    <w:pPr>
      <w:keepNext w:val="0"/>
      <w:keepLines w:val="0"/>
      <w:widowControl/>
      <w:tabs>
        <w:tab w:val="left" w:pos="0"/>
        <w:tab w:val="left" w:pos="720"/>
      </w:tabs>
      <w:spacing w:before="120" w:after="120" w:line="300" w:lineRule="auto"/>
      <w:ind w:left="1021" w:hanging="1021" w:firstLineChars="200"/>
    </w:pPr>
    <w:rPr>
      <w:rFonts w:ascii="Cambria" w:hAnsi="Cambria"/>
      <w:kern w:val="0"/>
      <w:sz w:val="24"/>
      <w:szCs w:val="20"/>
      <w:lang w:eastAsia="en-US" w:bidi="en-US"/>
    </w:rPr>
  </w:style>
  <w:style w:type="paragraph" w:customStyle="1" w:styleId="375">
    <w:name w:val="xl63"/>
    <w:basedOn w:val="1"/>
    <w:qFormat/>
    <w:uiPriority w:val="0"/>
    <w:pPr>
      <w:widowControl/>
      <w:spacing w:before="100" w:beforeAutospacing="1" w:after="100" w:afterAutospacing="1"/>
      <w:ind w:firstLine="200" w:firstLineChars="200"/>
      <w:jc w:val="left"/>
    </w:pPr>
    <w:rPr>
      <w:rFonts w:ascii="宋体" w:hAnsi="宋体" w:eastAsia="仿宋" w:cs="宋体"/>
      <w:b/>
      <w:bCs/>
      <w:kern w:val="0"/>
      <w:szCs w:val="21"/>
    </w:rPr>
  </w:style>
  <w:style w:type="paragraph" w:customStyle="1" w:styleId="376">
    <w:name w:val="xl64"/>
    <w:basedOn w:val="1"/>
    <w:qFormat/>
    <w:uiPriority w:val="0"/>
    <w:pPr>
      <w:widowControl/>
      <w:spacing w:before="100" w:beforeAutospacing="1" w:after="100" w:afterAutospacing="1"/>
      <w:ind w:firstLine="200" w:firstLineChars="200"/>
      <w:jc w:val="center"/>
    </w:pPr>
    <w:rPr>
      <w:rFonts w:ascii="宋体" w:hAnsi="宋体" w:eastAsia="仿宋" w:cs="宋体"/>
      <w:kern w:val="0"/>
      <w:szCs w:val="21"/>
    </w:rPr>
  </w:style>
  <w:style w:type="paragraph" w:customStyle="1" w:styleId="377">
    <w:name w:val="xl103"/>
    <w:basedOn w:val="1"/>
    <w:qFormat/>
    <w:uiPriority w:val="0"/>
    <w:pPr>
      <w:widowControl/>
      <w:pBdr>
        <w:top w:val="single" w:color="FF0000" w:sz="12"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eastAsia="仿宋" w:cs="宋体"/>
      <w:color w:val="000000"/>
      <w:kern w:val="0"/>
      <w:szCs w:val="21"/>
    </w:rPr>
  </w:style>
  <w:style w:type="paragraph" w:customStyle="1" w:styleId="378">
    <w:name w:val="xl89"/>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ind w:firstLine="200" w:firstLineChars="200"/>
      <w:jc w:val="left"/>
      <w:textAlignment w:val="center"/>
    </w:pPr>
    <w:rPr>
      <w:rFonts w:ascii="宋体" w:hAnsi="宋体" w:eastAsia="仿宋" w:cs="宋体"/>
      <w:color w:val="000000"/>
      <w:kern w:val="0"/>
      <w:sz w:val="18"/>
      <w:szCs w:val="18"/>
    </w:rPr>
  </w:style>
  <w:style w:type="paragraph" w:customStyle="1" w:styleId="379">
    <w:name w:val="pic-info"/>
    <w:basedOn w:val="1"/>
    <w:qFormat/>
    <w:uiPriority w:val="0"/>
    <w:pPr>
      <w:widowControl/>
      <w:spacing w:before="100" w:beforeAutospacing="1" w:after="100" w:afterAutospacing="1"/>
      <w:ind w:firstLine="200" w:firstLineChars="200"/>
      <w:jc w:val="left"/>
    </w:pPr>
    <w:rPr>
      <w:rFonts w:ascii="宋体" w:hAnsi="宋体" w:eastAsia="仿宋" w:cs="宋体"/>
      <w:kern w:val="0"/>
      <w:szCs w:val="21"/>
    </w:rPr>
  </w:style>
  <w:style w:type="paragraph" w:customStyle="1" w:styleId="380">
    <w:name w:val="Char2 Char Char Char Char Char Char Char Char Char Char Char Char"/>
    <w:basedOn w:val="1"/>
    <w:qFormat/>
    <w:uiPriority w:val="0"/>
    <w:pPr>
      <w:widowControl/>
      <w:ind w:firstLine="200" w:firstLineChars="200"/>
      <w:jc w:val="left"/>
    </w:pPr>
    <w:rPr>
      <w:rFonts w:ascii="Tahoma" w:hAnsi="Tahoma" w:eastAsia="仿宋"/>
      <w:szCs w:val="21"/>
    </w:rPr>
  </w:style>
  <w:style w:type="paragraph" w:customStyle="1" w:styleId="381">
    <w:name w:val="图片"/>
    <w:qFormat/>
    <w:uiPriority w:val="0"/>
    <w:pPr>
      <w:spacing w:afterLines="50"/>
      <w:jc w:val="center"/>
    </w:pPr>
    <w:rPr>
      <w:rFonts w:ascii="Times New Roman" w:hAnsi="Times New Roman" w:eastAsia="宋体" w:cs="Times New Roman"/>
      <w:kern w:val="2"/>
      <w:sz w:val="24"/>
      <w:szCs w:val="24"/>
      <w:lang w:val="en-US" w:eastAsia="zh-CN" w:bidi="ar-SA"/>
    </w:rPr>
  </w:style>
  <w:style w:type="paragraph" w:customStyle="1" w:styleId="382">
    <w:name w:val="xl95"/>
    <w:basedOn w:val="1"/>
    <w:qFormat/>
    <w:uiPriority w:val="0"/>
    <w:pPr>
      <w:widowControl/>
      <w:pBdr>
        <w:left w:val="single" w:color="auto" w:sz="4" w:space="0"/>
        <w:right w:val="single" w:color="auto" w:sz="4" w:space="0"/>
      </w:pBdr>
      <w:shd w:val="clear" w:color="000000" w:fill="FF0000"/>
      <w:spacing w:before="100" w:beforeAutospacing="1" w:after="100" w:afterAutospacing="1"/>
      <w:ind w:firstLine="200" w:firstLineChars="200"/>
      <w:jc w:val="center"/>
    </w:pPr>
    <w:rPr>
      <w:rFonts w:eastAsia="仿宋"/>
      <w:kern w:val="0"/>
      <w:szCs w:val="21"/>
    </w:rPr>
  </w:style>
  <w:style w:type="paragraph" w:customStyle="1" w:styleId="383">
    <w:name w:val="样式 小四 行距: 1.5 倍行距"/>
    <w:basedOn w:val="1"/>
    <w:qFormat/>
    <w:uiPriority w:val="0"/>
    <w:pPr>
      <w:widowControl/>
      <w:ind w:firstLine="480" w:firstLineChars="200"/>
      <w:jc w:val="left"/>
    </w:pPr>
    <w:rPr>
      <w:rFonts w:eastAsia="仿宋" w:cs="宋体"/>
      <w:sz w:val="28"/>
      <w:szCs w:val="20"/>
    </w:rPr>
  </w:style>
  <w:style w:type="paragraph" w:customStyle="1" w:styleId="384">
    <w:name w:val="xl173"/>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385">
    <w:name w:val="font9"/>
    <w:basedOn w:val="1"/>
    <w:qFormat/>
    <w:uiPriority w:val="0"/>
    <w:pPr>
      <w:widowControl/>
      <w:spacing w:before="100" w:beforeAutospacing="1" w:after="100" w:afterAutospacing="1"/>
      <w:ind w:firstLine="200" w:firstLineChars="200"/>
      <w:jc w:val="left"/>
    </w:pPr>
    <w:rPr>
      <w:rFonts w:ascii="宋体" w:hAnsi="宋体" w:eastAsia="仿宋" w:cs="宋体"/>
      <w:kern w:val="0"/>
      <w:sz w:val="18"/>
      <w:szCs w:val="18"/>
    </w:rPr>
  </w:style>
  <w:style w:type="paragraph" w:customStyle="1" w:styleId="386">
    <w:name w:val="font10"/>
    <w:basedOn w:val="1"/>
    <w:qFormat/>
    <w:uiPriority w:val="0"/>
    <w:pPr>
      <w:widowControl/>
      <w:spacing w:before="100" w:beforeAutospacing="1" w:after="100" w:afterAutospacing="1"/>
      <w:ind w:firstLine="200" w:firstLineChars="200"/>
      <w:jc w:val="left"/>
    </w:pPr>
    <w:rPr>
      <w:rFonts w:ascii="宋体" w:hAnsi="宋体" w:eastAsia="仿宋" w:cs="宋体"/>
      <w:kern w:val="0"/>
      <w:sz w:val="18"/>
      <w:szCs w:val="18"/>
    </w:rPr>
  </w:style>
  <w:style w:type="paragraph" w:customStyle="1" w:styleId="387">
    <w:name w:val="font11"/>
    <w:basedOn w:val="1"/>
    <w:qFormat/>
    <w:uiPriority w:val="0"/>
    <w:pPr>
      <w:widowControl/>
      <w:spacing w:before="100" w:beforeAutospacing="1" w:after="100" w:afterAutospacing="1"/>
      <w:ind w:firstLine="200" w:firstLineChars="200"/>
      <w:jc w:val="left"/>
    </w:pPr>
    <w:rPr>
      <w:rFonts w:ascii="宋体" w:hAnsi="宋体" w:eastAsia="仿宋" w:cs="宋体"/>
      <w:kern w:val="0"/>
      <w:sz w:val="18"/>
      <w:szCs w:val="18"/>
    </w:rPr>
  </w:style>
  <w:style w:type="paragraph" w:customStyle="1" w:styleId="388">
    <w:name w:val="font12"/>
    <w:basedOn w:val="1"/>
    <w:qFormat/>
    <w:uiPriority w:val="0"/>
    <w:pPr>
      <w:widowControl/>
      <w:spacing w:before="100" w:beforeAutospacing="1" w:after="100" w:afterAutospacing="1"/>
      <w:ind w:firstLine="200" w:firstLineChars="200"/>
      <w:jc w:val="left"/>
    </w:pPr>
    <w:rPr>
      <w:rFonts w:ascii="宋体" w:hAnsi="宋体" w:eastAsia="仿宋" w:cs="宋体"/>
      <w:kern w:val="0"/>
      <w:sz w:val="20"/>
      <w:szCs w:val="20"/>
    </w:rPr>
  </w:style>
  <w:style w:type="paragraph" w:customStyle="1" w:styleId="389">
    <w:name w:val="xl152"/>
    <w:basedOn w:val="1"/>
    <w:qFormat/>
    <w:uiPriority w:val="0"/>
    <w:pPr>
      <w:widowControl/>
      <w:pBdr>
        <w:top w:val="single" w:color="auto" w:sz="4" w:space="0"/>
        <w:left w:val="single" w:color="auto" w:sz="4" w:space="0"/>
        <w:bottom w:val="single" w:color="auto" w:sz="4" w:space="0"/>
        <w:right w:val="single" w:color="auto" w:sz="4" w:space="0"/>
      </w:pBdr>
      <w:shd w:val="clear" w:color="000000" w:fill="FDE9D9"/>
      <w:spacing w:before="100" w:beforeAutospacing="1" w:after="100" w:afterAutospacing="1"/>
      <w:ind w:firstLine="200" w:firstLineChars="200"/>
      <w:jc w:val="center"/>
    </w:pPr>
    <w:rPr>
      <w:rFonts w:ascii="宋体" w:hAnsi="宋体" w:eastAsia="仿宋" w:cs="宋体"/>
      <w:kern w:val="0"/>
      <w:szCs w:val="21"/>
    </w:rPr>
  </w:style>
  <w:style w:type="paragraph" w:customStyle="1" w:styleId="390">
    <w:name w:val="font13"/>
    <w:basedOn w:val="1"/>
    <w:qFormat/>
    <w:uiPriority w:val="0"/>
    <w:pPr>
      <w:widowControl/>
      <w:spacing w:before="100" w:beforeAutospacing="1" w:after="100" w:afterAutospacing="1"/>
      <w:ind w:firstLine="200" w:firstLineChars="200"/>
      <w:jc w:val="left"/>
    </w:pPr>
    <w:rPr>
      <w:rFonts w:ascii="宋体" w:hAnsi="宋体" w:eastAsia="仿宋" w:cs="宋体"/>
      <w:kern w:val="0"/>
      <w:sz w:val="22"/>
    </w:rPr>
  </w:style>
  <w:style w:type="paragraph" w:customStyle="1" w:styleId="391">
    <w:name w:val="font14"/>
    <w:basedOn w:val="1"/>
    <w:qFormat/>
    <w:uiPriority w:val="0"/>
    <w:pPr>
      <w:widowControl/>
      <w:spacing w:before="100" w:beforeAutospacing="1" w:after="100" w:afterAutospacing="1"/>
      <w:ind w:firstLine="200" w:firstLineChars="200"/>
      <w:jc w:val="left"/>
    </w:pPr>
    <w:rPr>
      <w:rFonts w:eastAsia="仿宋"/>
      <w:kern w:val="0"/>
      <w:sz w:val="28"/>
      <w:szCs w:val="21"/>
    </w:rPr>
  </w:style>
  <w:style w:type="paragraph" w:customStyle="1" w:styleId="392">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ind w:firstLine="200" w:firstLineChars="200"/>
      <w:jc w:val="center"/>
    </w:pPr>
    <w:rPr>
      <w:rFonts w:ascii="宋体" w:hAnsi="宋体" w:eastAsia="仿宋" w:cs="宋体"/>
      <w:b/>
      <w:bCs/>
      <w:kern w:val="0"/>
      <w:szCs w:val="21"/>
    </w:rPr>
  </w:style>
  <w:style w:type="paragraph" w:customStyle="1" w:styleId="393">
    <w:name w:val="xl90"/>
    <w:basedOn w:val="1"/>
    <w:qFormat/>
    <w:uiPriority w:val="0"/>
    <w:pPr>
      <w:widowControl/>
      <w:pBdr>
        <w:top w:val="single" w:color="FF0000" w:sz="12"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eastAsia="仿宋"/>
      <w:kern w:val="0"/>
      <w:szCs w:val="21"/>
    </w:rPr>
  </w:style>
  <w:style w:type="paragraph" w:customStyle="1" w:styleId="39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eastAsia="仿宋"/>
      <w:kern w:val="0"/>
      <w:szCs w:val="21"/>
    </w:rPr>
  </w:style>
  <w:style w:type="paragraph" w:customStyle="1" w:styleId="395">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eastAsia="仿宋" w:cs="宋体"/>
      <w:kern w:val="0"/>
      <w:szCs w:val="21"/>
    </w:rPr>
  </w:style>
  <w:style w:type="paragraph" w:customStyle="1" w:styleId="396">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eastAsia="仿宋"/>
      <w:kern w:val="0"/>
      <w:szCs w:val="21"/>
    </w:rPr>
  </w:style>
  <w:style w:type="paragraph" w:customStyle="1" w:styleId="397">
    <w:name w:val="xl118"/>
    <w:basedOn w:val="1"/>
    <w:qFormat/>
    <w:uiPriority w:val="0"/>
    <w:pPr>
      <w:widowControl/>
      <w:pBdr>
        <w:top w:val="single" w:color="auto" w:sz="8" w:space="0"/>
        <w:right w:val="single" w:color="auto" w:sz="8" w:space="0"/>
      </w:pBdr>
      <w:spacing w:before="100" w:beforeAutospacing="1" w:after="100" w:afterAutospacing="1"/>
      <w:ind w:firstLine="200" w:firstLineChars="200"/>
      <w:jc w:val="center"/>
    </w:pPr>
    <w:rPr>
      <w:rFonts w:eastAsia="仿宋"/>
      <w:kern w:val="0"/>
      <w:szCs w:val="21"/>
    </w:rPr>
  </w:style>
  <w:style w:type="paragraph" w:customStyle="1" w:styleId="398">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eastAsia="仿宋"/>
      <w:kern w:val="0"/>
      <w:szCs w:val="21"/>
    </w:rPr>
  </w:style>
  <w:style w:type="paragraph" w:customStyle="1" w:styleId="399">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eastAsia="仿宋"/>
      <w:kern w:val="0"/>
      <w:szCs w:val="21"/>
    </w:rPr>
  </w:style>
  <w:style w:type="paragraph" w:customStyle="1" w:styleId="400">
    <w:name w:val="xl12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ind w:firstLine="200" w:firstLineChars="200"/>
      <w:jc w:val="left"/>
    </w:pPr>
    <w:rPr>
      <w:rFonts w:eastAsia="仿宋"/>
      <w:kern w:val="0"/>
      <w:szCs w:val="21"/>
    </w:rPr>
  </w:style>
  <w:style w:type="paragraph" w:customStyle="1" w:styleId="401">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eastAsia="仿宋"/>
      <w:kern w:val="0"/>
      <w:szCs w:val="21"/>
    </w:rPr>
  </w:style>
  <w:style w:type="paragraph" w:customStyle="1" w:styleId="40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eastAsia="仿宋" w:cs="宋体"/>
      <w:kern w:val="0"/>
      <w:szCs w:val="21"/>
    </w:rPr>
  </w:style>
  <w:style w:type="paragraph" w:customStyle="1" w:styleId="403">
    <w:name w:val="xl125"/>
    <w:basedOn w:val="1"/>
    <w:qFormat/>
    <w:uiPriority w:val="0"/>
    <w:pPr>
      <w:widowControl/>
      <w:pBdr>
        <w:top w:val="single" w:color="auto" w:sz="4" w:space="0"/>
        <w:bottom w:val="single" w:color="auto" w:sz="4" w:space="0"/>
      </w:pBdr>
      <w:shd w:val="clear" w:color="000000" w:fill="CCCCFF"/>
      <w:spacing w:before="100" w:beforeAutospacing="1" w:after="100" w:afterAutospacing="1"/>
      <w:ind w:firstLine="200" w:firstLineChars="200"/>
      <w:jc w:val="center"/>
    </w:pPr>
    <w:rPr>
      <w:rFonts w:eastAsia="仿宋"/>
      <w:b/>
      <w:bCs/>
      <w:kern w:val="0"/>
      <w:szCs w:val="21"/>
    </w:rPr>
  </w:style>
  <w:style w:type="paragraph" w:customStyle="1" w:styleId="404">
    <w:name w:val="xl126"/>
    <w:basedOn w:val="1"/>
    <w:qFormat/>
    <w:uiPriority w:val="0"/>
    <w:pPr>
      <w:widowControl/>
      <w:pBdr>
        <w:top w:val="single" w:color="auto" w:sz="4" w:space="0"/>
        <w:left w:val="single" w:color="auto" w:sz="4" w:space="0"/>
        <w:bottom w:val="single" w:color="auto" w:sz="4" w:space="0"/>
      </w:pBdr>
      <w:shd w:val="clear" w:color="000000" w:fill="CCCCFF"/>
      <w:spacing w:before="100" w:beforeAutospacing="1" w:after="100" w:afterAutospacing="1"/>
      <w:ind w:firstLine="200" w:firstLineChars="200"/>
      <w:jc w:val="center"/>
    </w:pPr>
    <w:rPr>
      <w:rFonts w:eastAsia="仿宋"/>
      <w:b/>
      <w:bCs/>
      <w:kern w:val="0"/>
      <w:szCs w:val="21"/>
    </w:rPr>
  </w:style>
  <w:style w:type="paragraph" w:customStyle="1" w:styleId="405">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ind w:firstLine="200" w:firstLineChars="200"/>
      <w:jc w:val="center"/>
    </w:pPr>
    <w:rPr>
      <w:rFonts w:ascii="宋体" w:hAnsi="宋体" w:eastAsia="仿宋" w:cs="宋体"/>
      <w:kern w:val="0"/>
      <w:szCs w:val="21"/>
    </w:rPr>
  </w:style>
  <w:style w:type="paragraph" w:customStyle="1" w:styleId="406">
    <w:name w:val="xl128"/>
    <w:basedOn w:val="1"/>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ind w:firstLine="200" w:firstLineChars="200"/>
      <w:jc w:val="left"/>
    </w:pPr>
    <w:rPr>
      <w:rFonts w:ascii="宋体" w:hAnsi="宋体" w:eastAsia="仿宋" w:cs="宋体"/>
      <w:kern w:val="0"/>
      <w:szCs w:val="21"/>
    </w:rPr>
  </w:style>
  <w:style w:type="paragraph" w:customStyle="1" w:styleId="407">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ind w:firstLine="200" w:firstLineChars="200"/>
      <w:jc w:val="center"/>
    </w:pPr>
    <w:rPr>
      <w:rFonts w:ascii="宋体" w:hAnsi="宋体" w:eastAsia="仿宋" w:cs="宋体"/>
      <w:kern w:val="0"/>
      <w:szCs w:val="21"/>
    </w:rPr>
  </w:style>
  <w:style w:type="paragraph" w:customStyle="1" w:styleId="408">
    <w:name w:val="xl130"/>
    <w:basedOn w:val="1"/>
    <w:qFormat/>
    <w:uiPriority w:val="0"/>
    <w:pPr>
      <w:widowControl/>
      <w:pBdr>
        <w:top w:val="single" w:color="auto" w:sz="4" w:space="0"/>
        <w:left w:val="single" w:color="auto" w:sz="4" w:space="0"/>
        <w:bottom w:val="single" w:color="auto" w:sz="4" w:space="0"/>
      </w:pBdr>
      <w:spacing w:before="100" w:beforeAutospacing="1" w:after="100" w:afterAutospacing="1"/>
      <w:ind w:firstLine="200" w:firstLineChars="200"/>
      <w:jc w:val="center"/>
    </w:pPr>
    <w:rPr>
      <w:rFonts w:eastAsia="仿宋"/>
      <w:kern w:val="0"/>
      <w:szCs w:val="21"/>
    </w:rPr>
  </w:style>
  <w:style w:type="paragraph" w:customStyle="1" w:styleId="409">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410">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eastAsia="仿宋"/>
      <w:kern w:val="0"/>
      <w:szCs w:val="21"/>
    </w:rPr>
  </w:style>
  <w:style w:type="paragraph" w:customStyle="1" w:styleId="411">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412">
    <w:name w:val="xl135"/>
    <w:basedOn w:val="1"/>
    <w:qFormat/>
    <w:uiPriority w:val="0"/>
    <w:pPr>
      <w:widowControl/>
      <w:spacing w:before="100" w:beforeAutospacing="1" w:after="100" w:afterAutospacing="1"/>
      <w:ind w:firstLine="200" w:firstLineChars="200"/>
      <w:jc w:val="left"/>
    </w:pPr>
    <w:rPr>
      <w:rFonts w:ascii="宋体" w:hAnsi="宋体" w:eastAsia="仿宋" w:cs="宋体"/>
      <w:kern w:val="0"/>
      <w:szCs w:val="21"/>
    </w:rPr>
  </w:style>
  <w:style w:type="paragraph" w:customStyle="1" w:styleId="413">
    <w:name w:val="xl136"/>
    <w:basedOn w:val="1"/>
    <w:qFormat/>
    <w:uiPriority w:val="0"/>
    <w:pPr>
      <w:widowControl/>
      <w:spacing w:before="100" w:beforeAutospacing="1" w:after="100" w:afterAutospacing="1"/>
      <w:ind w:firstLine="200" w:firstLineChars="200"/>
      <w:jc w:val="left"/>
    </w:pPr>
    <w:rPr>
      <w:rFonts w:ascii="宋体" w:hAnsi="宋体" w:eastAsia="仿宋" w:cs="宋体"/>
      <w:kern w:val="0"/>
      <w:szCs w:val="21"/>
    </w:rPr>
  </w:style>
  <w:style w:type="paragraph" w:customStyle="1" w:styleId="414">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ind w:firstLine="200" w:firstLineChars="200"/>
      <w:jc w:val="left"/>
    </w:pPr>
    <w:rPr>
      <w:rFonts w:ascii="宋体" w:hAnsi="宋体" w:eastAsia="仿宋" w:cs="宋体"/>
      <w:b/>
      <w:bCs/>
      <w:kern w:val="0"/>
      <w:szCs w:val="21"/>
    </w:rPr>
  </w:style>
  <w:style w:type="paragraph" w:customStyle="1" w:styleId="415">
    <w:name w:val="xl138"/>
    <w:basedOn w:val="1"/>
    <w:qFormat/>
    <w:uiPriority w:val="0"/>
    <w:pPr>
      <w:widowControl/>
      <w:shd w:val="clear" w:color="000000" w:fill="DCE6F1"/>
      <w:spacing w:before="100" w:beforeAutospacing="1" w:after="100" w:afterAutospacing="1"/>
      <w:ind w:firstLine="200" w:firstLineChars="200"/>
      <w:jc w:val="left"/>
    </w:pPr>
    <w:rPr>
      <w:rFonts w:ascii="宋体" w:hAnsi="宋体" w:eastAsia="仿宋" w:cs="宋体"/>
      <w:kern w:val="0"/>
      <w:szCs w:val="21"/>
    </w:rPr>
  </w:style>
  <w:style w:type="paragraph" w:customStyle="1" w:styleId="416">
    <w:name w:val="xl139"/>
    <w:basedOn w:val="1"/>
    <w:qFormat/>
    <w:uiPriority w:val="0"/>
    <w:pPr>
      <w:widowControl/>
      <w:pBdr>
        <w:top w:val="single" w:color="auto" w:sz="4" w:space="0"/>
        <w:bottom w:val="single" w:color="auto" w:sz="4" w:space="0"/>
      </w:pBdr>
      <w:shd w:val="clear" w:color="000000" w:fill="DCE6F1"/>
      <w:spacing w:before="100" w:beforeAutospacing="1" w:after="100" w:afterAutospacing="1"/>
      <w:ind w:firstLine="200" w:firstLineChars="200"/>
      <w:jc w:val="center"/>
    </w:pPr>
    <w:rPr>
      <w:rFonts w:ascii="宋体" w:hAnsi="宋体" w:eastAsia="仿宋" w:cs="宋体"/>
      <w:b/>
      <w:bCs/>
      <w:kern w:val="0"/>
      <w:szCs w:val="21"/>
    </w:rPr>
  </w:style>
  <w:style w:type="paragraph" w:customStyle="1" w:styleId="417">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CCCCFF"/>
      <w:spacing w:before="100" w:beforeAutospacing="1" w:after="100" w:afterAutospacing="1"/>
      <w:ind w:firstLine="200" w:firstLineChars="200"/>
      <w:jc w:val="right"/>
    </w:pPr>
    <w:rPr>
      <w:rFonts w:eastAsia="仿宋"/>
      <w:b/>
      <w:bCs/>
      <w:kern w:val="0"/>
      <w:szCs w:val="21"/>
    </w:rPr>
  </w:style>
  <w:style w:type="paragraph" w:customStyle="1" w:styleId="418">
    <w:name w:val="xl141"/>
    <w:basedOn w:val="1"/>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ind w:firstLine="200" w:firstLineChars="200"/>
      <w:jc w:val="right"/>
    </w:pPr>
    <w:rPr>
      <w:rFonts w:eastAsia="仿宋"/>
      <w:b/>
      <w:bCs/>
      <w:kern w:val="0"/>
      <w:szCs w:val="21"/>
    </w:rPr>
  </w:style>
  <w:style w:type="paragraph" w:customStyle="1" w:styleId="419">
    <w:name w:val="xl142"/>
    <w:basedOn w:val="1"/>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ind w:firstLine="200" w:firstLineChars="200"/>
      <w:jc w:val="left"/>
    </w:pPr>
    <w:rPr>
      <w:rFonts w:ascii="宋体" w:hAnsi="宋体" w:eastAsia="仿宋" w:cs="宋体"/>
      <w:kern w:val="0"/>
      <w:szCs w:val="21"/>
    </w:rPr>
  </w:style>
  <w:style w:type="paragraph" w:customStyle="1" w:styleId="420">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eastAsia="仿宋"/>
      <w:kern w:val="0"/>
      <w:szCs w:val="21"/>
    </w:rPr>
  </w:style>
  <w:style w:type="paragraph" w:customStyle="1" w:styleId="421">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422">
    <w:name w:val="xl145"/>
    <w:basedOn w:val="1"/>
    <w:qFormat/>
    <w:uiPriority w:val="0"/>
    <w:pPr>
      <w:widowControl/>
      <w:pBdr>
        <w:top w:val="single" w:color="auto" w:sz="8" w:space="0"/>
        <w:right w:val="single" w:color="auto" w:sz="8"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423">
    <w:name w:val="xl1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424">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Cs w:val="21"/>
    </w:rPr>
  </w:style>
  <w:style w:type="paragraph" w:customStyle="1" w:styleId="425">
    <w:name w:val="xl149"/>
    <w:basedOn w:val="1"/>
    <w:qFormat/>
    <w:uiPriority w:val="0"/>
    <w:pPr>
      <w:widowControl/>
      <w:spacing w:before="100" w:beforeAutospacing="1" w:after="100" w:afterAutospacing="1"/>
      <w:ind w:firstLine="200" w:firstLineChars="200"/>
      <w:jc w:val="left"/>
      <w:textAlignment w:val="bottom"/>
    </w:pPr>
    <w:rPr>
      <w:rFonts w:ascii="宋体" w:hAnsi="宋体" w:eastAsia="仿宋" w:cs="宋体"/>
      <w:kern w:val="0"/>
      <w:szCs w:val="21"/>
    </w:rPr>
  </w:style>
  <w:style w:type="paragraph" w:customStyle="1" w:styleId="426">
    <w:name w:val="xl153"/>
    <w:basedOn w:val="1"/>
    <w:qFormat/>
    <w:uiPriority w:val="0"/>
    <w:pPr>
      <w:widowControl/>
      <w:pBdr>
        <w:top w:val="single" w:color="auto" w:sz="4" w:space="0"/>
        <w:left w:val="single" w:color="auto" w:sz="4" w:space="0"/>
        <w:bottom w:val="single" w:color="auto" w:sz="4" w:space="0"/>
        <w:right w:val="single" w:color="auto" w:sz="4" w:space="0"/>
      </w:pBdr>
      <w:shd w:val="clear" w:color="000000" w:fill="FDE9D9"/>
      <w:spacing w:before="100" w:beforeAutospacing="1" w:after="100" w:afterAutospacing="1"/>
      <w:ind w:firstLine="200" w:firstLineChars="200"/>
      <w:jc w:val="left"/>
    </w:pPr>
    <w:rPr>
      <w:rFonts w:ascii="宋体" w:hAnsi="宋体" w:eastAsia="仿宋" w:cs="宋体"/>
      <w:kern w:val="0"/>
      <w:szCs w:val="21"/>
    </w:rPr>
  </w:style>
  <w:style w:type="paragraph" w:customStyle="1" w:styleId="427">
    <w:name w:val="xl154"/>
    <w:basedOn w:val="1"/>
    <w:qFormat/>
    <w:uiPriority w:val="0"/>
    <w:pPr>
      <w:widowControl/>
      <w:pBdr>
        <w:top w:val="single" w:color="auto" w:sz="4" w:space="0"/>
        <w:left w:val="single" w:color="auto" w:sz="4" w:space="0"/>
        <w:bottom w:val="single" w:color="auto" w:sz="4" w:space="0"/>
        <w:right w:val="single" w:color="auto" w:sz="4" w:space="0"/>
      </w:pBdr>
      <w:shd w:val="clear" w:color="000000" w:fill="FDE9D9"/>
      <w:spacing w:before="100" w:beforeAutospacing="1" w:after="100" w:afterAutospacing="1"/>
      <w:ind w:firstLine="200" w:firstLineChars="200"/>
      <w:jc w:val="right"/>
    </w:pPr>
    <w:rPr>
      <w:rFonts w:eastAsia="仿宋"/>
      <w:b/>
      <w:bCs/>
      <w:kern w:val="0"/>
      <w:szCs w:val="21"/>
    </w:rPr>
  </w:style>
  <w:style w:type="paragraph" w:customStyle="1" w:styleId="428">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 w:val="28"/>
      <w:szCs w:val="21"/>
    </w:rPr>
  </w:style>
  <w:style w:type="paragraph" w:customStyle="1" w:styleId="429">
    <w:name w:val="xl157"/>
    <w:basedOn w:val="1"/>
    <w:qFormat/>
    <w:uiPriority w:val="0"/>
    <w:pPr>
      <w:widowControl/>
      <w:pBdr>
        <w:top w:val="single" w:color="auto" w:sz="4" w:space="0"/>
        <w:left w:val="single" w:color="auto" w:sz="4" w:space="0"/>
        <w:bottom w:val="single" w:color="auto" w:sz="4" w:space="0"/>
        <w:right w:val="single" w:color="auto" w:sz="4" w:space="0"/>
      </w:pBdr>
      <w:shd w:val="clear" w:color="000000" w:fill="FDE9D9"/>
      <w:spacing w:before="100" w:beforeAutospacing="1" w:after="100" w:afterAutospacing="1"/>
      <w:ind w:firstLine="200" w:firstLineChars="200"/>
      <w:jc w:val="center"/>
    </w:pPr>
    <w:rPr>
      <w:rFonts w:ascii="宋体" w:hAnsi="宋体" w:eastAsia="仿宋" w:cs="宋体"/>
      <w:b/>
      <w:bCs/>
      <w:kern w:val="0"/>
      <w:szCs w:val="21"/>
    </w:rPr>
  </w:style>
  <w:style w:type="paragraph" w:customStyle="1" w:styleId="430">
    <w:name w:val="xl158"/>
    <w:basedOn w:val="1"/>
    <w:qFormat/>
    <w:uiPriority w:val="0"/>
    <w:pPr>
      <w:widowControl/>
      <w:pBdr>
        <w:top w:val="single" w:color="auto" w:sz="4" w:space="0"/>
        <w:left w:val="single" w:color="auto" w:sz="4" w:space="0"/>
        <w:bottom w:val="single" w:color="auto" w:sz="4" w:space="0"/>
        <w:right w:val="single" w:color="auto" w:sz="4" w:space="0"/>
      </w:pBdr>
      <w:shd w:val="clear" w:color="000000" w:fill="FDE9D9"/>
      <w:spacing w:before="100" w:beforeAutospacing="1" w:after="100" w:afterAutospacing="1"/>
      <w:ind w:firstLine="200" w:firstLineChars="200"/>
      <w:jc w:val="left"/>
    </w:pPr>
    <w:rPr>
      <w:rFonts w:ascii="宋体" w:hAnsi="宋体" w:eastAsia="仿宋" w:cs="宋体"/>
      <w:b/>
      <w:bCs/>
      <w:kern w:val="0"/>
      <w:szCs w:val="21"/>
    </w:rPr>
  </w:style>
  <w:style w:type="paragraph" w:customStyle="1" w:styleId="431">
    <w:name w:val="xl159"/>
    <w:basedOn w:val="1"/>
    <w:qFormat/>
    <w:uiPriority w:val="0"/>
    <w:pPr>
      <w:widowControl/>
      <w:spacing w:before="100" w:beforeAutospacing="1" w:after="100" w:afterAutospacing="1"/>
      <w:ind w:firstLine="200" w:firstLineChars="200"/>
      <w:jc w:val="left"/>
    </w:pPr>
    <w:rPr>
      <w:rFonts w:ascii="宋体" w:hAnsi="宋体" w:eastAsia="仿宋" w:cs="宋体"/>
      <w:b/>
      <w:bCs/>
      <w:kern w:val="0"/>
      <w:szCs w:val="21"/>
    </w:rPr>
  </w:style>
  <w:style w:type="paragraph" w:customStyle="1" w:styleId="432">
    <w:name w:val="xl1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 w:val="28"/>
      <w:szCs w:val="21"/>
    </w:rPr>
  </w:style>
  <w:style w:type="paragraph" w:customStyle="1" w:styleId="433">
    <w:name w:val="xl161"/>
    <w:basedOn w:val="1"/>
    <w:qFormat/>
    <w:uiPriority w:val="0"/>
    <w:pPr>
      <w:widowControl/>
      <w:pBdr>
        <w:top w:val="single" w:color="auto" w:sz="4" w:space="0"/>
        <w:left w:val="single" w:color="auto" w:sz="4" w:space="0"/>
        <w:bottom w:val="single" w:color="auto" w:sz="4" w:space="0"/>
        <w:right w:val="single" w:color="auto" w:sz="4" w:space="0"/>
      </w:pBdr>
      <w:shd w:val="clear" w:color="000000" w:fill="FDE9D9"/>
      <w:spacing w:before="100" w:beforeAutospacing="1" w:after="100" w:afterAutospacing="1"/>
      <w:ind w:firstLine="200" w:firstLineChars="200"/>
      <w:jc w:val="left"/>
    </w:pPr>
    <w:rPr>
      <w:rFonts w:ascii="宋体" w:hAnsi="宋体" w:eastAsia="仿宋" w:cs="宋体"/>
      <w:b/>
      <w:bCs/>
      <w:kern w:val="0"/>
      <w:szCs w:val="21"/>
    </w:rPr>
  </w:style>
  <w:style w:type="paragraph" w:customStyle="1" w:styleId="434">
    <w:name w:val="xl162"/>
    <w:basedOn w:val="1"/>
    <w:qFormat/>
    <w:uiPriority w:val="0"/>
    <w:pPr>
      <w:widowControl/>
      <w:pBdr>
        <w:top w:val="single" w:color="auto" w:sz="4" w:space="0"/>
        <w:left w:val="single" w:color="auto" w:sz="4" w:space="0"/>
        <w:bottom w:val="single" w:color="auto" w:sz="4" w:space="0"/>
      </w:pBdr>
      <w:shd w:val="clear" w:color="000000" w:fill="99CCFF"/>
      <w:spacing w:before="100" w:beforeAutospacing="1" w:after="100" w:afterAutospacing="1"/>
      <w:ind w:firstLine="200" w:firstLineChars="200"/>
      <w:jc w:val="center"/>
    </w:pPr>
    <w:rPr>
      <w:rFonts w:ascii="宋体" w:hAnsi="宋体" w:eastAsia="仿宋" w:cs="宋体"/>
      <w:b/>
      <w:bCs/>
      <w:kern w:val="0"/>
      <w:szCs w:val="21"/>
    </w:rPr>
  </w:style>
  <w:style w:type="paragraph" w:customStyle="1" w:styleId="435">
    <w:name w:val="xl163"/>
    <w:basedOn w:val="1"/>
    <w:qFormat/>
    <w:uiPriority w:val="0"/>
    <w:pPr>
      <w:widowControl/>
      <w:pBdr>
        <w:top w:val="single" w:color="auto" w:sz="4" w:space="0"/>
        <w:bottom w:val="single" w:color="auto" w:sz="4" w:space="0"/>
      </w:pBdr>
      <w:shd w:val="clear" w:color="000000" w:fill="99CCFF"/>
      <w:spacing w:before="100" w:beforeAutospacing="1" w:after="100" w:afterAutospacing="1"/>
      <w:ind w:firstLine="200" w:firstLineChars="200"/>
      <w:jc w:val="center"/>
    </w:pPr>
    <w:rPr>
      <w:rFonts w:ascii="宋体" w:hAnsi="宋体" w:eastAsia="仿宋" w:cs="宋体"/>
      <w:b/>
      <w:bCs/>
      <w:kern w:val="0"/>
      <w:szCs w:val="21"/>
    </w:rPr>
  </w:style>
  <w:style w:type="paragraph" w:customStyle="1" w:styleId="436">
    <w:name w:val="xl164"/>
    <w:basedOn w:val="1"/>
    <w:qFormat/>
    <w:uiPriority w:val="0"/>
    <w:pPr>
      <w:widowControl/>
      <w:pBdr>
        <w:top w:val="single" w:color="auto" w:sz="4" w:space="0"/>
        <w:bottom w:val="single" w:color="auto" w:sz="4" w:space="0"/>
        <w:right w:val="single" w:color="auto" w:sz="4" w:space="0"/>
      </w:pBdr>
      <w:shd w:val="clear" w:color="000000" w:fill="99CCFF"/>
      <w:spacing w:before="100" w:beforeAutospacing="1" w:after="100" w:afterAutospacing="1"/>
      <w:ind w:firstLine="200" w:firstLineChars="200"/>
      <w:jc w:val="center"/>
    </w:pPr>
    <w:rPr>
      <w:rFonts w:ascii="宋体" w:hAnsi="宋体" w:eastAsia="仿宋" w:cs="宋体"/>
      <w:b/>
      <w:bCs/>
      <w:kern w:val="0"/>
      <w:szCs w:val="21"/>
    </w:rPr>
  </w:style>
  <w:style w:type="paragraph" w:customStyle="1" w:styleId="437">
    <w:name w:val="xl165"/>
    <w:basedOn w:val="1"/>
    <w:qFormat/>
    <w:uiPriority w:val="0"/>
    <w:pPr>
      <w:widowControl/>
      <w:pBdr>
        <w:top w:val="single" w:color="auto" w:sz="4" w:space="0"/>
        <w:left w:val="single" w:color="auto" w:sz="4" w:space="0"/>
        <w:bottom w:val="single" w:color="auto" w:sz="4" w:space="0"/>
        <w:right w:val="single" w:color="auto" w:sz="4" w:space="0"/>
      </w:pBdr>
      <w:shd w:val="clear" w:color="000000" w:fill="99CCFF"/>
      <w:spacing w:before="100" w:beforeAutospacing="1" w:after="100" w:afterAutospacing="1"/>
      <w:ind w:firstLine="200" w:firstLineChars="200"/>
      <w:jc w:val="right"/>
    </w:pPr>
    <w:rPr>
      <w:rFonts w:eastAsia="仿宋"/>
      <w:b/>
      <w:bCs/>
      <w:kern w:val="0"/>
      <w:szCs w:val="21"/>
    </w:rPr>
  </w:style>
  <w:style w:type="paragraph" w:customStyle="1" w:styleId="438">
    <w:name w:val="xl166"/>
    <w:basedOn w:val="1"/>
    <w:qFormat/>
    <w:uiPriority w:val="0"/>
    <w:pPr>
      <w:widowControl/>
      <w:pBdr>
        <w:top w:val="single" w:color="auto" w:sz="4" w:space="0"/>
      </w:pBdr>
      <w:spacing w:before="100" w:beforeAutospacing="1" w:after="100" w:afterAutospacing="1"/>
      <w:ind w:firstLine="200" w:firstLineChars="200"/>
      <w:jc w:val="left"/>
    </w:pPr>
    <w:rPr>
      <w:rFonts w:ascii="宋体" w:hAnsi="宋体" w:eastAsia="仿宋" w:cs="宋体"/>
      <w:kern w:val="0"/>
      <w:sz w:val="20"/>
      <w:szCs w:val="20"/>
    </w:rPr>
  </w:style>
  <w:style w:type="paragraph" w:customStyle="1" w:styleId="439">
    <w:name w:val="xl167"/>
    <w:basedOn w:val="1"/>
    <w:qFormat/>
    <w:uiPriority w:val="0"/>
    <w:pPr>
      <w:widowControl/>
      <w:pBdr>
        <w:top w:val="single" w:color="auto" w:sz="4" w:space="0"/>
      </w:pBdr>
      <w:spacing w:before="100" w:beforeAutospacing="1" w:after="100" w:afterAutospacing="1"/>
      <w:ind w:firstLine="200" w:firstLineChars="200"/>
      <w:jc w:val="left"/>
    </w:pPr>
    <w:rPr>
      <w:rFonts w:eastAsia="仿宋"/>
      <w:kern w:val="0"/>
      <w:sz w:val="20"/>
      <w:szCs w:val="20"/>
    </w:rPr>
  </w:style>
  <w:style w:type="paragraph" w:customStyle="1" w:styleId="440">
    <w:name w:val="xl169"/>
    <w:basedOn w:val="1"/>
    <w:qFormat/>
    <w:uiPriority w:val="0"/>
    <w:pPr>
      <w:widowControl/>
      <w:pBdr>
        <w:top w:val="single" w:color="auto" w:sz="4" w:space="0"/>
      </w:pBdr>
      <w:spacing w:before="100" w:beforeAutospacing="1" w:after="100" w:afterAutospacing="1"/>
      <w:ind w:firstLine="200" w:firstLineChars="200"/>
      <w:jc w:val="center"/>
    </w:pPr>
    <w:rPr>
      <w:rFonts w:ascii="宋体" w:hAnsi="宋体" w:eastAsia="仿宋" w:cs="宋体"/>
      <w:kern w:val="0"/>
      <w:sz w:val="20"/>
      <w:szCs w:val="20"/>
    </w:rPr>
  </w:style>
  <w:style w:type="paragraph" w:customStyle="1" w:styleId="441">
    <w:name w:val="font16"/>
    <w:basedOn w:val="1"/>
    <w:qFormat/>
    <w:uiPriority w:val="0"/>
    <w:pPr>
      <w:widowControl/>
      <w:spacing w:before="100" w:beforeAutospacing="1" w:after="100" w:afterAutospacing="1"/>
      <w:ind w:firstLine="200" w:firstLineChars="200"/>
      <w:jc w:val="left"/>
    </w:pPr>
    <w:rPr>
      <w:rFonts w:ascii="宋体" w:hAnsi="宋体" w:eastAsia="仿宋" w:cs="宋体"/>
      <w:kern w:val="0"/>
      <w:sz w:val="22"/>
    </w:rPr>
  </w:style>
  <w:style w:type="paragraph" w:customStyle="1" w:styleId="442">
    <w:name w:val="xl1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eastAsia="仿宋" w:cs="宋体"/>
      <w:kern w:val="0"/>
      <w:sz w:val="28"/>
      <w:szCs w:val="21"/>
    </w:rPr>
  </w:style>
  <w:style w:type="paragraph" w:customStyle="1" w:styleId="443">
    <w:name w:val="font18"/>
    <w:basedOn w:val="1"/>
    <w:qFormat/>
    <w:uiPriority w:val="0"/>
    <w:pPr>
      <w:widowControl/>
      <w:spacing w:before="100" w:beforeAutospacing="1" w:after="100" w:afterAutospacing="1"/>
      <w:ind w:firstLine="200" w:firstLineChars="200"/>
      <w:jc w:val="left"/>
    </w:pPr>
    <w:rPr>
      <w:rFonts w:ascii="宋体" w:hAnsi="宋体" w:eastAsia="仿宋" w:cs="宋体"/>
      <w:kern w:val="0"/>
      <w:sz w:val="22"/>
    </w:rPr>
  </w:style>
  <w:style w:type="paragraph" w:customStyle="1" w:styleId="444">
    <w:name w:val="font0"/>
    <w:basedOn w:val="1"/>
    <w:qFormat/>
    <w:uiPriority w:val="0"/>
    <w:pPr>
      <w:widowControl/>
      <w:spacing w:before="100" w:beforeAutospacing="1" w:after="100" w:afterAutospacing="1"/>
      <w:ind w:firstLine="200" w:firstLineChars="200"/>
      <w:jc w:val="left"/>
    </w:pPr>
    <w:rPr>
      <w:rFonts w:ascii="宋体" w:hAnsi="宋体" w:eastAsia="仿宋" w:cs="宋体"/>
      <w:color w:val="000000"/>
      <w:kern w:val="0"/>
      <w:sz w:val="22"/>
    </w:rPr>
  </w:style>
  <w:style w:type="paragraph" w:customStyle="1" w:styleId="44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eastAsia="仿宋" w:cs="宋体"/>
      <w:kern w:val="0"/>
      <w:szCs w:val="21"/>
    </w:rPr>
  </w:style>
  <w:style w:type="paragraph" w:customStyle="1" w:styleId="44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eastAsia="仿宋" w:cs="宋体"/>
      <w:kern w:val="0"/>
      <w:szCs w:val="21"/>
    </w:rPr>
  </w:style>
  <w:style w:type="paragraph" w:customStyle="1" w:styleId="44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eastAsia="仿宋" w:cs="宋体"/>
      <w:kern w:val="0"/>
      <w:szCs w:val="21"/>
    </w:rPr>
  </w:style>
  <w:style w:type="paragraph" w:customStyle="1" w:styleId="448">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200" w:firstLineChars="200"/>
      <w:jc w:val="center"/>
    </w:pPr>
    <w:rPr>
      <w:rFonts w:eastAsia="仿宋"/>
      <w:kern w:val="0"/>
      <w:szCs w:val="21"/>
    </w:rPr>
  </w:style>
  <w:style w:type="paragraph" w:customStyle="1" w:styleId="449">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200" w:firstLineChars="200"/>
      <w:jc w:val="center"/>
    </w:pPr>
    <w:rPr>
      <w:rFonts w:eastAsia="仿宋"/>
      <w:kern w:val="0"/>
      <w:szCs w:val="21"/>
    </w:rPr>
  </w:style>
  <w:style w:type="paragraph" w:customStyle="1" w:styleId="450">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200" w:firstLineChars="200"/>
      <w:jc w:val="center"/>
    </w:pPr>
    <w:rPr>
      <w:rFonts w:eastAsia="仿宋"/>
      <w:color w:val="000000"/>
      <w:kern w:val="0"/>
      <w:szCs w:val="21"/>
    </w:rPr>
  </w:style>
  <w:style w:type="paragraph" w:customStyle="1" w:styleId="451">
    <w:name w:val="xl88"/>
    <w:basedOn w:val="1"/>
    <w:qFormat/>
    <w:uiPriority w:val="0"/>
    <w:pPr>
      <w:widowControl/>
      <w:pBdr>
        <w:top w:val="single" w:color="FF0000" w:sz="12"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eastAsia="仿宋"/>
      <w:kern w:val="0"/>
      <w:szCs w:val="21"/>
    </w:rPr>
  </w:style>
  <w:style w:type="paragraph" w:customStyle="1" w:styleId="452">
    <w:name w:val="font21"/>
    <w:basedOn w:val="1"/>
    <w:qFormat/>
    <w:uiPriority w:val="0"/>
    <w:pPr>
      <w:widowControl/>
      <w:spacing w:before="100" w:beforeAutospacing="1" w:after="100" w:afterAutospacing="1"/>
      <w:ind w:firstLine="200" w:firstLineChars="200"/>
      <w:jc w:val="left"/>
    </w:pPr>
    <w:rPr>
      <w:rFonts w:eastAsia="仿宋"/>
      <w:kern w:val="0"/>
      <w:sz w:val="20"/>
      <w:szCs w:val="20"/>
    </w:rPr>
  </w:style>
  <w:style w:type="paragraph" w:customStyle="1" w:styleId="453">
    <w:name w:val="xl91"/>
    <w:basedOn w:val="1"/>
    <w:qFormat/>
    <w:uiPriority w:val="0"/>
    <w:pPr>
      <w:widowControl/>
      <w:pBdr>
        <w:top w:val="single" w:color="FF0000" w:sz="12"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eastAsia="仿宋"/>
      <w:color w:val="000000"/>
      <w:kern w:val="0"/>
      <w:szCs w:val="21"/>
    </w:rPr>
  </w:style>
  <w:style w:type="paragraph" w:customStyle="1" w:styleId="454">
    <w:name w:val="xl93"/>
    <w:basedOn w:val="1"/>
    <w:qFormat/>
    <w:uiPriority w:val="0"/>
    <w:pPr>
      <w:widowControl/>
      <w:pBdr>
        <w:top w:val="single" w:color="FF0000" w:sz="12"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eastAsia="仿宋" w:cs="宋体"/>
      <w:kern w:val="0"/>
      <w:szCs w:val="21"/>
    </w:rPr>
  </w:style>
  <w:style w:type="paragraph" w:customStyle="1" w:styleId="45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eastAsia="仿宋" w:cs="宋体"/>
      <w:kern w:val="0"/>
      <w:szCs w:val="21"/>
    </w:rPr>
  </w:style>
  <w:style w:type="paragraph" w:customStyle="1" w:styleId="456">
    <w:name w:val="xl96"/>
    <w:basedOn w:val="1"/>
    <w:qFormat/>
    <w:uiPriority w:val="0"/>
    <w:pPr>
      <w:widowControl/>
      <w:pBdr>
        <w:left w:val="single" w:color="auto" w:sz="4" w:space="0"/>
        <w:right w:val="single" w:color="auto" w:sz="4" w:space="0"/>
      </w:pBdr>
      <w:shd w:val="clear" w:color="000000" w:fill="FF0000"/>
      <w:spacing w:before="100" w:beforeAutospacing="1" w:after="100" w:afterAutospacing="1"/>
      <w:ind w:firstLine="200" w:firstLineChars="200"/>
      <w:jc w:val="center"/>
    </w:pPr>
    <w:rPr>
      <w:rFonts w:eastAsia="仿宋"/>
      <w:kern w:val="0"/>
      <w:szCs w:val="21"/>
    </w:rPr>
  </w:style>
  <w:style w:type="paragraph" w:customStyle="1" w:styleId="457">
    <w:name w:val="xl97"/>
    <w:basedOn w:val="1"/>
    <w:qFormat/>
    <w:uiPriority w:val="0"/>
    <w:pPr>
      <w:widowControl/>
      <w:pBdr>
        <w:left w:val="single" w:color="auto" w:sz="4" w:space="0"/>
        <w:right w:val="single" w:color="auto" w:sz="4" w:space="0"/>
      </w:pBdr>
      <w:shd w:val="clear" w:color="000000" w:fill="FF0000"/>
      <w:spacing w:before="100" w:beforeAutospacing="1" w:after="100" w:afterAutospacing="1"/>
      <w:ind w:firstLine="200" w:firstLineChars="200"/>
      <w:jc w:val="center"/>
    </w:pPr>
    <w:rPr>
      <w:rFonts w:ascii="宋体" w:hAnsi="宋体" w:eastAsia="仿宋" w:cs="宋体"/>
      <w:kern w:val="0"/>
      <w:szCs w:val="21"/>
    </w:rPr>
  </w:style>
  <w:style w:type="paragraph" w:customStyle="1" w:styleId="458">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eastAsia="仿宋" w:cs="宋体"/>
      <w:color w:val="000000"/>
      <w:kern w:val="0"/>
      <w:szCs w:val="21"/>
    </w:rPr>
  </w:style>
  <w:style w:type="paragraph" w:customStyle="1" w:styleId="459">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200" w:firstLineChars="200"/>
      <w:jc w:val="center"/>
    </w:pPr>
    <w:rPr>
      <w:rFonts w:eastAsia="仿宋"/>
      <w:color w:val="000000"/>
      <w:kern w:val="0"/>
      <w:szCs w:val="21"/>
    </w:rPr>
  </w:style>
  <w:style w:type="paragraph" w:customStyle="1" w:styleId="460">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200" w:firstLineChars="200"/>
      <w:jc w:val="center"/>
    </w:pPr>
    <w:rPr>
      <w:rFonts w:ascii="宋体" w:hAnsi="宋体" w:eastAsia="仿宋" w:cs="宋体"/>
      <w:kern w:val="0"/>
      <w:szCs w:val="21"/>
    </w:rPr>
  </w:style>
  <w:style w:type="paragraph" w:customStyle="1" w:styleId="461">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200" w:firstLineChars="200"/>
      <w:jc w:val="center"/>
    </w:pPr>
    <w:rPr>
      <w:rFonts w:eastAsia="仿宋"/>
      <w:kern w:val="0"/>
      <w:szCs w:val="21"/>
    </w:rPr>
  </w:style>
  <w:style w:type="paragraph" w:customStyle="1" w:styleId="462">
    <w:name w:val="xl104"/>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200" w:firstLineChars="200"/>
      <w:jc w:val="center"/>
    </w:pPr>
    <w:rPr>
      <w:rFonts w:eastAsia="仿宋"/>
      <w:b/>
      <w:bCs/>
      <w:kern w:val="0"/>
      <w:szCs w:val="21"/>
    </w:rPr>
  </w:style>
  <w:style w:type="paragraph" w:customStyle="1" w:styleId="463">
    <w:name w:val="xl105"/>
    <w:basedOn w:val="1"/>
    <w:qFormat/>
    <w:uiPriority w:val="0"/>
    <w:pPr>
      <w:widowControl/>
      <w:pBdr>
        <w:left w:val="single" w:color="auto" w:sz="4" w:space="0"/>
        <w:right w:val="single" w:color="auto" w:sz="4" w:space="0"/>
      </w:pBdr>
      <w:spacing w:before="100" w:beforeAutospacing="1" w:after="100" w:afterAutospacing="1"/>
      <w:ind w:firstLine="200" w:firstLineChars="200"/>
      <w:jc w:val="center"/>
    </w:pPr>
    <w:rPr>
      <w:rFonts w:eastAsia="仿宋"/>
      <w:b/>
      <w:bCs/>
      <w:kern w:val="0"/>
      <w:szCs w:val="21"/>
    </w:rPr>
  </w:style>
  <w:style w:type="paragraph" w:customStyle="1" w:styleId="464">
    <w:name w:val="xl108"/>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200" w:firstLineChars="200"/>
      <w:jc w:val="center"/>
    </w:pPr>
    <w:rPr>
      <w:rFonts w:eastAsia="仿宋"/>
      <w:b/>
      <w:bCs/>
      <w:kern w:val="0"/>
      <w:szCs w:val="21"/>
    </w:rPr>
  </w:style>
  <w:style w:type="paragraph" w:customStyle="1" w:styleId="465">
    <w:name w:val="xl109"/>
    <w:basedOn w:val="1"/>
    <w:qFormat/>
    <w:uiPriority w:val="0"/>
    <w:pPr>
      <w:widowControl/>
      <w:pBdr>
        <w:left w:val="single" w:color="auto" w:sz="4" w:space="0"/>
        <w:right w:val="single" w:color="auto" w:sz="4" w:space="0"/>
      </w:pBdr>
      <w:spacing w:before="100" w:beforeAutospacing="1" w:after="100" w:afterAutospacing="1"/>
      <w:ind w:firstLine="200" w:firstLineChars="200"/>
      <w:jc w:val="center"/>
    </w:pPr>
    <w:rPr>
      <w:rFonts w:eastAsia="仿宋"/>
      <w:b/>
      <w:bCs/>
      <w:kern w:val="0"/>
      <w:szCs w:val="21"/>
    </w:rPr>
  </w:style>
  <w:style w:type="paragraph" w:customStyle="1" w:styleId="466">
    <w:name w:val="xl110"/>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200" w:firstLineChars="200"/>
      <w:jc w:val="center"/>
    </w:pPr>
    <w:rPr>
      <w:rFonts w:eastAsia="仿宋"/>
      <w:b/>
      <w:bCs/>
      <w:kern w:val="0"/>
      <w:szCs w:val="21"/>
    </w:rPr>
  </w:style>
  <w:style w:type="paragraph" w:customStyle="1" w:styleId="467">
    <w:name w:val="xl177"/>
    <w:basedOn w:val="1"/>
    <w:qFormat/>
    <w:uiPriority w:val="0"/>
    <w:pPr>
      <w:widowControl/>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ind w:firstLine="200" w:firstLineChars="200"/>
      <w:jc w:val="right"/>
    </w:pPr>
    <w:rPr>
      <w:rFonts w:eastAsia="仿宋"/>
      <w:b/>
      <w:bCs/>
      <w:kern w:val="0"/>
      <w:szCs w:val="21"/>
    </w:rPr>
  </w:style>
  <w:style w:type="paragraph" w:customStyle="1" w:styleId="468">
    <w:name w:val="xl1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eastAsia="仿宋"/>
      <w:kern w:val="0"/>
      <w:szCs w:val="21"/>
    </w:rPr>
  </w:style>
  <w:style w:type="paragraph" w:customStyle="1" w:styleId="469">
    <w:name w:val="xl181"/>
    <w:basedOn w:val="1"/>
    <w:qFormat/>
    <w:uiPriority w:val="0"/>
    <w:pPr>
      <w:widowControl/>
      <w:pBdr>
        <w:top w:val="single" w:color="auto" w:sz="4" w:space="0"/>
        <w:left w:val="single" w:color="auto" w:sz="4" w:space="0"/>
        <w:bottom w:val="single" w:color="auto" w:sz="4" w:space="0"/>
      </w:pBdr>
      <w:shd w:val="clear" w:color="000000" w:fill="DCE6F1"/>
      <w:spacing w:before="100" w:beforeAutospacing="1" w:after="100" w:afterAutospacing="1"/>
      <w:ind w:firstLine="200" w:firstLineChars="200"/>
      <w:jc w:val="left"/>
    </w:pPr>
    <w:rPr>
      <w:rFonts w:eastAsia="仿宋"/>
      <w:b/>
      <w:bCs/>
      <w:kern w:val="0"/>
      <w:szCs w:val="21"/>
    </w:rPr>
  </w:style>
  <w:style w:type="paragraph" w:customStyle="1" w:styleId="470">
    <w:name w:val="xl182"/>
    <w:basedOn w:val="1"/>
    <w:qFormat/>
    <w:uiPriority w:val="0"/>
    <w:pPr>
      <w:widowControl/>
      <w:pBdr>
        <w:top w:val="single" w:color="auto" w:sz="4" w:space="0"/>
        <w:bottom w:val="single" w:color="auto" w:sz="4" w:space="0"/>
        <w:right w:val="single" w:color="auto" w:sz="4" w:space="0"/>
      </w:pBdr>
      <w:shd w:val="clear" w:color="000000" w:fill="DCE6F1"/>
      <w:spacing w:before="100" w:beforeAutospacing="1" w:after="100" w:afterAutospacing="1"/>
      <w:ind w:firstLine="200" w:firstLineChars="200"/>
      <w:jc w:val="left"/>
    </w:pPr>
    <w:rPr>
      <w:rFonts w:eastAsia="仿宋"/>
      <w:b/>
      <w:bCs/>
      <w:kern w:val="0"/>
      <w:szCs w:val="21"/>
    </w:rPr>
  </w:style>
  <w:style w:type="paragraph" w:customStyle="1" w:styleId="471">
    <w:name w:val="xl184"/>
    <w:basedOn w:val="1"/>
    <w:qFormat/>
    <w:uiPriority w:val="0"/>
    <w:pPr>
      <w:widowControl/>
      <w:pBdr>
        <w:top w:val="single" w:color="auto" w:sz="4" w:space="0"/>
        <w:bottom w:val="single" w:color="auto" w:sz="4" w:space="0"/>
        <w:right w:val="single" w:color="auto" w:sz="4" w:space="0"/>
      </w:pBdr>
      <w:shd w:val="clear" w:color="000000" w:fill="DCE6F1"/>
      <w:spacing w:before="100" w:beforeAutospacing="1" w:after="100" w:afterAutospacing="1"/>
      <w:ind w:firstLine="200" w:firstLineChars="200"/>
      <w:jc w:val="left"/>
    </w:pPr>
    <w:rPr>
      <w:rFonts w:eastAsia="仿宋"/>
      <w:b/>
      <w:bCs/>
      <w:kern w:val="0"/>
      <w:szCs w:val="21"/>
    </w:rPr>
  </w:style>
  <w:style w:type="paragraph" w:customStyle="1" w:styleId="472">
    <w:name w:val="报告格式-正文"/>
    <w:basedOn w:val="1"/>
    <w:qFormat/>
    <w:uiPriority w:val="0"/>
    <w:pPr>
      <w:widowControl/>
      <w:spacing w:beforeLines="50" w:afterLines="50"/>
      <w:ind w:firstLine="200" w:firstLineChars="200"/>
      <w:jc w:val="left"/>
    </w:pPr>
    <w:rPr>
      <w:rFonts w:eastAsia="仿宋"/>
      <w:sz w:val="28"/>
      <w:szCs w:val="36"/>
    </w:rPr>
  </w:style>
  <w:style w:type="paragraph" w:customStyle="1" w:styleId="473">
    <w:name w:val="样式 标题 1 + 宋体"/>
    <w:basedOn w:val="2"/>
    <w:qFormat/>
    <w:uiPriority w:val="0"/>
    <w:pPr>
      <w:widowControl/>
      <w:spacing w:after="120" w:line="576" w:lineRule="auto"/>
      <w:ind w:left="980" w:hanging="420"/>
      <w:jc w:val="left"/>
    </w:pPr>
    <w:rPr>
      <w:sz w:val="28"/>
      <w:szCs w:val="28"/>
    </w:rPr>
  </w:style>
  <w:style w:type="paragraph" w:customStyle="1" w:styleId="474">
    <w:name w:val="font19"/>
    <w:basedOn w:val="1"/>
    <w:qFormat/>
    <w:uiPriority w:val="0"/>
    <w:pPr>
      <w:widowControl/>
      <w:spacing w:before="100" w:beforeAutospacing="1" w:after="100" w:afterAutospacing="1"/>
      <w:ind w:firstLine="200" w:firstLineChars="200"/>
      <w:jc w:val="left"/>
    </w:pPr>
    <w:rPr>
      <w:rFonts w:eastAsia="仿宋"/>
      <w:color w:val="000000"/>
      <w:kern w:val="0"/>
      <w:sz w:val="20"/>
      <w:szCs w:val="20"/>
    </w:rPr>
  </w:style>
  <w:style w:type="paragraph" w:customStyle="1" w:styleId="475">
    <w:name w:val="font20"/>
    <w:basedOn w:val="1"/>
    <w:qFormat/>
    <w:uiPriority w:val="0"/>
    <w:pPr>
      <w:widowControl/>
      <w:spacing w:before="100" w:beforeAutospacing="1" w:after="100" w:afterAutospacing="1"/>
      <w:ind w:firstLine="200" w:firstLineChars="200"/>
      <w:jc w:val="left"/>
    </w:pPr>
    <w:rPr>
      <w:rFonts w:eastAsia="仿宋"/>
      <w:color w:val="000000"/>
      <w:kern w:val="0"/>
      <w:sz w:val="20"/>
      <w:szCs w:val="20"/>
    </w:rPr>
  </w:style>
  <w:style w:type="paragraph" w:customStyle="1" w:styleId="476">
    <w:name w:val="font22"/>
    <w:basedOn w:val="1"/>
    <w:qFormat/>
    <w:uiPriority w:val="0"/>
    <w:pPr>
      <w:widowControl/>
      <w:spacing w:before="100" w:beforeAutospacing="1" w:after="100" w:afterAutospacing="1"/>
      <w:ind w:firstLine="200" w:firstLineChars="200"/>
      <w:jc w:val="left"/>
    </w:pPr>
    <w:rPr>
      <w:rFonts w:ascii="宋体" w:hAnsi="宋体" w:eastAsia="仿宋" w:cs="宋体"/>
      <w:color w:val="000000"/>
      <w:kern w:val="0"/>
      <w:sz w:val="20"/>
      <w:szCs w:val="20"/>
    </w:rPr>
  </w:style>
  <w:style w:type="paragraph" w:customStyle="1" w:styleId="477">
    <w:name w:val="样式 正文段落"/>
    <w:basedOn w:val="24"/>
    <w:qFormat/>
    <w:uiPriority w:val="0"/>
    <w:pPr>
      <w:widowControl/>
      <w:spacing w:line="240" w:lineRule="auto"/>
      <w:ind w:firstLine="560" w:firstLineChars="200"/>
      <w:jc w:val="left"/>
    </w:pPr>
    <w:rPr>
      <w:rFonts w:ascii="Calibri" w:hAnsi="Calibri" w:cs="宋体"/>
      <w:kern w:val="0"/>
      <w:sz w:val="28"/>
      <w:szCs w:val="20"/>
    </w:rPr>
  </w:style>
  <w:style w:type="paragraph" w:customStyle="1" w:styleId="478">
    <w:name w:val="圆点列表"/>
    <w:basedOn w:val="1"/>
    <w:qFormat/>
    <w:uiPriority w:val="0"/>
    <w:pPr>
      <w:widowControl/>
      <w:ind w:left="907" w:hanging="907" w:firstLineChars="200"/>
      <w:jc w:val="left"/>
    </w:pPr>
    <w:rPr>
      <w:rFonts w:hAnsi="宋体" w:eastAsia="仿宋"/>
      <w:sz w:val="28"/>
      <w:szCs w:val="28"/>
    </w:rPr>
  </w:style>
  <w:style w:type="character" w:customStyle="1" w:styleId="479">
    <w:name w:val="页脚 Char1"/>
    <w:qFormat/>
    <w:uiPriority w:val="0"/>
    <w:rPr>
      <w:rFonts w:ascii="Calibri" w:hAnsi="Calibri"/>
      <w:kern w:val="2"/>
      <w:sz w:val="18"/>
      <w:szCs w:val="18"/>
    </w:rPr>
  </w:style>
  <w:style w:type="character" w:customStyle="1" w:styleId="480">
    <w:name w:val="批注框文本 Char1"/>
    <w:qFormat/>
    <w:uiPriority w:val="0"/>
    <w:rPr>
      <w:rFonts w:ascii="Calibri" w:hAnsi="Calibri"/>
      <w:kern w:val="2"/>
      <w:sz w:val="18"/>
      <w:szCs w:val="18"/>
    </w:rPr>
  </w:style>
  <w:style w:type="character" w:customStyle="1" w:styleId="481">
    <w:name w:val="文档结构图 Char1"/>
    <w:qFormat/>
    <w:uiPriority w:val="0"/>
    <w:rPr>
      <w:rFonts w:ascii="Microsoft YaHei UI" w:hAnsi="Calibri" w:eastAsia="Microsoft YaHei UI"/>
      <w:kern w:val="2"/>
      <w:sz w:val="18"/>
      <w:szCs w:val="18"/>
    </w:rPr>
  </w:style>
  <w:style w:type="character" w:customStyle="1" w:styleId="482">
    <w:name w:val="日期 Char1"/>
    <w:qFormat/>
    <w:uiPriority w:val="99"/>
    <w:rPr>
      <w:rFonts w:ascii="Calibri" w:hAnsi="Calibri"/>
      <w:kern w:val="2"/>
      <w:sz w:val="21"/>
      <w:szCs w:val="21"/>
    </w:rPr>
  </w:style>
  <w:style w:type="character" w:customStyle="1" w:styleId="483">
    <w:name w:val="页眉 Char1"/>
    <w:qFormat/>
    <w:uiPriority w:val="0"/>
    <w:rPr>
      <w:rFonts w:ascii="Calibri" w:hAnsi="Calibri"/>
      <w:kern w:val="2"/>
      <w:sz w:val="18"/>
      <w:szCs w:val="18"/>
    </w:rPr>
  </w:style>
  <w:style w:type="character" w:customStyle="1" w:styleId="484">
    <w:name w:val="方案正文 Char"/>
    <w:link w:val="485"/>
    <w:qFormat/>
    <w:uiPriority w:val="0"/>
    <w:rPr>
      <w:sz w:val="24"/>
      <w:szCs w:val="24"/>
    </w:rPr>
  </w:style>
  <w:style w:type="paragraph" w:customStyle="1" w:styleId="485">
    <w:name w:val="方案正文"/>
    <w:link w:val="484"/>
    <w:qFormat/>
    <w:uiPriority w:val="0"/>
    <w:pPr>
      <w:spacing w:before="60" w:after="60" w:line="360" w:lineRule="auto"/>
      <w:ind w:firstLine="225" w:firstLineChars="225"/>
      <w:jc w:val="both"/>
    </w:pPr>
    <w:rPr>
      <w:rFonts w:asciiTheme="minorHAnsi" w:hAnsiTheme="minorHAnsi" w:eastAsiaTheme="minorEastAsia" w:cstheme="minorBidi"/>
      <w:kern w:val="2"/>
      <w:sz w:val="24"/>
      <w:szCs w:val="24"/>
      <w:lang w:val="en-US" w:eastAsia="zh-CN" w:bidi="ar-SA"/>
    </w:rPr>
  </w:style>
  <w:style w:type="paragraph" w:customStyle="1" w:styleId="486">
    <w:name w:val="正文123"/>
    <w:basedOn w:val="1"/>
    <w:link w:val="487"/>
    <w:qFormat/>
    <w:uiPriority w:val="0"/>
    <w:pPr>
      <w:widowControl/>
      <w:spacing w:afterLines="50"/>
      <w:ind w:firstLine="200" w:firstLineChars="200"/>
      <w:jc w:val="left"/>
    </w:pPr>
    <w:rPr>
      <w:rFonts w:ascii="Calibri" w:hAnsi="Calibri" w:eastAsia="仿宋"/>
    </w:rPr>
  </w:style>
  <w:style w:type="character" w:customStyle="1" w:styleId="487">
    <w:name w:val="正文123 Char"/>
    <w:link w:val="486"/>
    <w:qFormat/>
    <w:uiPriority w:val="0"/>
    <w:rPr>
      <w:rFonts w:ascii="Calibri" w:hAnsi="Calibri" w:eastAsia="仿宋"/>
      <w:sz w:val="24"/>
    </w:rPr>
  </w:style>
  <w:style w:type="paragraph" w:customStyle="1" w:styleId="488">
    <w:name w:val="图的脚注"/>
    <w:next w:val="1"/>
    <w:qFormat/>
    <w:uiPriority w:val="0"/>
    <w:pPr>
      <w:widowControl w:val="0"/>
      <w:spacing w:line="360" w:lineRule="auto"/>
      <w:ind w:firstLine="420" w:firstLineChars="200"/>
    </w:pPr>
    <w:rPr>
      <w:rFonts w:ascii="宋体" w:hAnsi="Times New Roman" w:eastAsia="宋体" w:cs="Times New Roman"/>
      <w:sz w:val="21"/>
      <w:szCs w:val="21"/>
      <w:lang w:val="en-US" w:eastAsia="zh-CN" w:bidi="ar-SA"/>
    </w:rPr>
  </w:style>
  <w:style w:type="table" w:customStyle="1" w:styleId="489">
    <w:name w:val="网格型1"/>
    <w:basedOn w:val="5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90">
    <w:name w:val="No Spacing"/>
    <w:qFormat/>
    <w:uiPriority w:val="1"/>
    <w:pPr>
      <w:widowControl w:val="0"/>
      <w:spacing w:line="300" w:lineRule="auto"/>
    </w:pPr>
    <w:rPr>
      <w:rFonts w:ascii="Arial" w:hAnsi="Arial" w:eastAsia="华文仿宋" w:cs="Arial"/>
      <w:color w:val="666666"/>
      <w:kern w:val="2"/>
      <w:sz w:val="18"/>
      <w:szCs w:val="18"/>
      <w:lang w:val="en-US" w:eastAsia="zh-CN" w:bidi="ar-SA"/>
    </w:rPr>
  </w:style>
  <w:style w:type="character" w:customStyle="1" w:styleId="491">
    <w:name w:val="param-name"/>
    <w:qFormat/>
    <w:uiPriority w:val="0"/>
  </w:style>
  <w:style w:type="paragraph" w:customStyle="1" w:styleId="492">
    <w:name w:val="Char Char2 Char"/>
    <w:basedOn w:val="1"/>
    <w:qFormat/>
    <w:uiPriority w:val="0"/>
    <w:pPr>
      <w:keepNext/>
      <w:keepLines/>
      <w:pageBreakBefore/>
      <w:widowControl/>
      <w:tabs>
        <w:tab w:val="left" w:pos="845"/>
      </w:tabs>
      <w:ind w:left="845" w:hanging="420" w:firstLineChars="200"/>
      <w:jc w:val="left"/>
    </w:pPr>
    <w:rPr>
      <w:rFonts w:eastAsia="仿宋"/>
      <w:sz w:val="28"/>
      <w:szCs w:val="20"/>
    </w:rPr>
  </w:style>
  <w:style w:type="character" w:customStyle="1" w:styleId="493">
    <w:name w:val="apple-converted-space"/>
    <w:qFormat/>
    <w:uiPriority w:val="0"/>
  </w:style>
  <w:style w:type="paragraph" w:customStyle="1" w:styleId="494">
    <w:name w:val="编号，小四"/>
    <w:basedOn w:val="1"/>
    <w:qFormat/>
    <w:uiPriority w:val="0"/>
    <w:pPr>
      <w:widowControl/>
      <w:numPr>
        <w:ilvl w:val="0"/>
        <w:numId w:val="14"/>
      </w:numPr>
      <w:tabs>
        <w:tab w:val="left" w:pos="360"/>
      </w:tabs>
      <w:ind w:left="0" w:firstLine="200" w:firstLineChars="200"/>
      <w:jc w:val="left"/>
    </w:pPr>
    <w:rPr>
      <w:rFonts w:ascii="Verdana" w:hAnsi="Verdana" w:eastAsia="仿宋" w:cs="宋体"/>
      <w:szCs w:val="20"/>
    </w:rPr>
  </w:style>
  <w:style w:type="paragraph" w:customStyle="1" w:styleId="495">
    <w:name w:val="样式 首行缩进:  0.74 厘米"/>
    <w:basedOn w:val="1"/>
    <w:qFormat/>
    <w:uiPriority w:val="0"/>
    <w:pPr>
      <w:widowControl/>
      <w:ind w:firstLine="200" w:firstLineChars="200"/>
      <w:jc w:val="left"/>
    </w:pPr>
    <w:rPr>
      <w:rFonts w:eastAsia="仿宋" w:cs="宋体"/>
      <w:szCs w:val="20"/>
    </w:rPr>
  </w:style>
  <w:style w:type="paragraph" w:customStyle="1" w:styleId="496">
    <w:name w:val="标题2"/>
    <w:basedOn w:val="3"/>
    <w:qFormat/>
    <w:uiPriority w:val="0"/>
    <w:pPr>
      <w:widowControl/>
      <w:numPr>
        <w:ilvl w:val="0"/>
        <w:numId w:val="15"/>
      </w:numPr>
      <w:spacing w:before="6" w:after="6" w:line="360" w:lineRule="auto"/>
      <w:ind w:left="840" w:right="280" w:rightChars="100"/>
      <w:jc w:val="left"/>
    </w:pPr>
    <w:rPr>
      <w:rFonts w:ascii="Arial" w:hAnsi="Arial" w:cs="Times New Roman"/>
    </w:rPr>
  </w:style>
  <w:style w:type="paragraph" w:customStyle="1" w:styleId="497">
    <w:name w:val="标题3"/>
    <w:basedOn w:val="4"/>
    <w:link w:val="844"/>
    <w:qFormat/>
    <w:uiPriority w:val="0"/>
    <w:pPr>
      <w:spacing w:before="60" w:after="60"/>
      <w:ind w:left="1260" w:hanging="420"/>
    </w:pPr>
    <w:rPr>
      <w:rFonts w:ascii="宋体" w:hAnsi="宋体"/>
      <w:sz w:val="28"/>
      <w:szCs w:val="28"/>
    </w:rPr>
  </w:style>
  <w:style w:type="character" w:customStyle="1" w:styleId="498">
    <w:name w:val="my正文 Char"/>
    <w:link w:val="499"/>
    <w:qFormat/>
    <w:uiPriority w:val="0"/>
    <w:rPr>
      <w:rFonts w:ascii="Tahoma" w:hAnsi="Tahoma"/>
      <w:sz w:val="24"/>
      <w:szCs w:val="24"/>
    </w:rPr>
  </w:style>
  <w:style w:type="paragraph" w:customStyle="1" w:styleId="499">
    <w:name w:val="my正文"/>
    <w:basedOn w:val="1"/>
    <w:link w:val="498"/>
    <w:qFormat/>
    <w:uiPriority w:val="0"/>
    <w:pPr>
      <w:widowControl/>
      <w:ind w:firstLine="480" w:firstLineChars="200"/>
      <w:jc w:val="left"/>
    </w:pPr>
    <w:rPr>
      <w:rFonts w:ascii="Tahoma" w:hAnsi="Tahoma"/>
      <w:szCs w:val="24"/>
    </w:rPr>
  </w:style>
  <w:style w:type="paragraph" w:customStyle="1" w:styleId="500">
    <w:name w:val="列出段落4"/>
    <w:basedOn w:val="1"/>
    <w:qFormat/>
    <w:uiPriority w:val="34"/>
    <w:pPr>
      <w:widowControl/>
      <w:ind w:firstLine="420" w:firstLineChars="200"/>
      <w:jc w:val="left"/>
    </w:pPr>
    <w:rPr>
      <w:rFonts w:ascii="Calibri" w:hAnsi="Calibri" w:eastAsia="仿宋" w:cs="黑体"/>
      <w:sz w:val="28"/>
    </w:rPr>
  </w:style>
  <w:style w:type="paragraph" w:customStyle="1" w:styleId="501">
    <w:name w:val="GP正文(首行缩进)"/>
    <w:basedOn w:val="1"/>
    <w:link w:val="502"/>
    <w:qFormat/>
    <w:uiPriority w:val="0"/>
    <w:pPr>
      <w:ind w:firstLine="200" w:firstLineChars="200"/>
      <w:jc w:val="left"/>
    </w:pPr>
    <w:rPr>
      <w:rFonts w:eastAsia="仿宋"/>
      <w:kern w:val="0"/>
      <w:sz w:val="28"/>
      <w:szCs w:val="21"/>
    </w:rPr>
  </w:style>
  <w:style w:type="character" w:customStyle="1" w:styleId="502">
    <w:name w:val="GP正文(首行缩进) Char"/>
    <w:link w:val="501"/>
    <w:qFormat/>
    <w:uiPriority w:val="0"/>
    <w:rPr>
      <w:rFonts w:eastAsia="仿宋"/>
      <w:kern w:val="0"/>
      <w:sz w:val="28"/>
      <w:szCs w:val="21"/>
    </w:rPr>
  </w:style>
  <w:style w:type="character" w:customStyle="1" w:styleId="503">
    <w:name w:val="文档正文 Char"/>
    <w:link w:val="302"/>
    <w:qFormat/>
    <w:locked/>
    <w:uiPriority w:val="0"/>
    <w:rPr>
      <w:rFonts w:ascii="长城仿宋" w:eastAsia="长城仿宋"/>
      <w:kern w:val="0"/>
      <w:sz w:val="28"/>
      <w:szCs w:val="20"/>
    </w:rPr>
  </w:style>
  <w:style w:type="paragraph" w:customStyle="1" w:styleId="504">
    <w:name w:val="封面标题"/>
    <w:basedOn w:val="1"/>
    <w:link w:val="606"/>
    <w:qFormat/>
    <w:uiPriority w:val="0"/>
    <w:pPr>
      <w:ind w:firstLine="200" w:firstLineChars="200"/>
      <w:jc w:val="center"/>
    </w:pPr>
    <w:rPr>
      <w:rFonts w:eastAsia="黑体"/>
      <w:sz w:val="48"/>
      <w:szCs w:val="20"/>
    </w:rPr>
  </w:style>
  <w:style w:type="paragraph" w:customStyle="1" w:styleId="505">
    <w:name w:val="封面落款"/>
    <w:basedOn w:val="504"/>
    <w:link w:val="622"/>
    <w:qFormat/>
    <w:uiPriority w:val="0"/>
    <w:rPr>
      <w:sz w:val="36"/>
    </w:rPr>
  </w:style>
  <w:style w:type="paragraph" w:customStyle="1" w:styleId="506">
    <w:name w:val="封二"/>
    <w:basedOn w:val="1"/>
    <w:qFormat/>
    <w:uiPriority w:val="0"/>
    <w:pPr>
      <w:ind w:firstLine="425" w:firstLineChars="200"/>
    </w:pPr>
    <w:rPr>
      <w:rFonts w:eastAsia="幼圆"/>
      <w:sz w:val="32"/>
      <w:szCs w:val="20"/>
    </w:rPr>
  </w:style>
  <w:style w:type="table" w:customStyle="1" w:styleId="507">
    <w:name w:val="网格型2"/>
    <w:basedOn w:val="56"/>
    <w:qFormat/>
    <w:uiPriority w:val="59"/>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08">
    <w:name w:val="Char Char Char Char Char Char Char Char Char1 Char Char Char Char"/>
    <w:basedOn w:val="1"/>
    <w:qFormat/>
    <w:uiPriority w:val="0"/>
    <w:pPr>
      <w:widowControl/>
      <w:spacing w:after="160" w:line="240" w:lineRule="exact"/>
      <w:ind w:firstLine="200" w:firstLineChars="200"/>
      <w:jc w:val="left"/>
    </w:pPr>
    <w:rPr>
      <w:rFonts w:ascii="Arial" w:hAnsi="Arial" w:eastAsia="Times New Roman" w:cs="Verdana"/>
      <w:b/>
      <w:kern w:val="0"/>
      <w:szCs w:val="21"/>
      <w:lang w:eastAsia="en-US"/>
    </w:rPr>
  </w:style>
  <w:style w:type="paragraph" w:customStyle="1" w:styleId="509">
    <w:name w:val="正文段落"/>
    <w:link w:val="851"/>
    <w:qFormat/>
    <w:uiPriority w:val="0"/>
    <w:pPr>
      <w:widowControl w:val="0"/>
      <w:spacing w:before="93" w:after="62" w:line="360" w:lineRule="auto"/>
      <w:ind w:left="45" w:firstLine="496" w:firstLineChars="200"/>
      <w:jc w:val="both"/>
    </w:pPr>
    <w:rPr>
      <w:rFonts w:ascii="Times New Roman" w:hAnsi="Times New Roman" w:eastAsia="宋体" w:cs="Times New Roman"/>
      <w:spacing w:val="4"/>
      <w:kern w:val="2"/>
      <w:sz w:val="24"/>
      <w:szCs w:val="24"/>
      <w:lang w:val="en-US" w:eastAsia="zh-CN" w:bidi="ar-SA"/>
    </w:rPr>
  </w:style>
  <w:style w:type="paragraph" w:customStyle="1" w:styleId="510">
    <w:name w:val="catsic 副标题"/>
    <w:qFormat/>
    <w:uiPriority w:val="0"/>
    <w:pPr>
      <w:widowControl w:val="0"/>
      <w:jc w:val="center"/>
    </w:pPr>
    <w:rPr>
      <w:rFonts w:ascii="Times New Roman" w:hAnsi="Times New Roman" w:eastAsia="黑体" w:cs="Arial"/>
      <w:b/>
      <w:bCs/>
      <w:kern w:val="28"/>
      <w:sz w:val="36"/>
      <w:szCs w:val="36"/>
      <w:lang w:val="en-US" w:eastAsia="zh-CN" w:bidi="ar-SA"/>
    </w:rPr>
  </w:style>
  <w:style w:type="paragraph" w:customStyle="1" w:styleId="511">
    <w:name w:val="tb"/>
    <w:basedOn w:val="1"/>
    <w:qFormat/>
    <w:uiPriority w:val="0"/>
    <w:pPr>
      <w:widowControl/>
      <w:autoSpaceDE w:val="0"/>
      <w:adjustRightInd w:val="0"/>
      <w:spacing w:before="80" w:after="60" w:line="500" w:lineRule="exact"/>
      <w:ind w:firstLine="200" w:firstLineChars="200"/>
      <w:jc w:val="center"/>
      <w:textAlignment w:val="center"/>
    </w:pPr>
    <w:rPr>
      <w:rFonts w:ascii="宋体" w:eastAsia="仿宋"/>
      <w:b/>
      <w:kern w:val="0"/>
      <w:sz w:val="28"/>
      <w:szCs w:val="20"/>
    </w:rPr>
  </w:style>
  <w:style w:type="paragraph" w:customStyle="1" w:styleId="512">
    <w:name w:val="加空"/>
    <w:basedOn w:val="1"/>
    <w:qFormat/>
    <w:uiPriority w:val="0"/>
    <w:pPr>
      <w:tabs>
        <w:tab w:val="left" w:pos="1080"/>
      </w:tabs>
      <w:snapToGrid w:val="0"/>
      <w:spacing w:before="40" w:line="220" w:lineRule="exact"/>
      <w:ind w:firstLine="595" w:firstLineChars="200"/>
    </w:pPr>
    <w:rPr>
      <w:rFonts w:ascii="宋体" w:eastAsia="仿宋"/>
      <w:kern w:val="0"/>
      <w:sz w:val="10"/>
      <w:szCs w:val="20"/>
    </w:rPr>
  </w:style>
  <w:style w:type="paragraph" w:customStyle="1" w:styleId="513">
    <w:name w:val="样式 正文缩进正文（首行缩进两字）表正文正文非缩进特点段1正文不缩进特点 CharALT+Z水上软件标题4..."/>
    <w:basedOn w:val="15"/>
    <w:qFormat/>
    <w:uiPriority w:val="0"/>
    <w:pPr>
      <w:adjustRightInd/>
      <w:spacing w:beforeLines="50" w:after="120"/>
      <w:ind w:firstLine="225" w:firstLineChars="225"/>
      <w:contextualSpacing/>
      <w:textAlignment w:val="auto"/>
    </w:pPr>
    <w:rPr>
      <w:rFonts w:ascii="Century Gothic" w:cs="宋体"/>
      <w:kern w:val="2"/>
      <w:sz w:val="24"/>
    </w:rPr>
  </w:style>
  <w:style w:type="paragraph" w:customStyle="1" w:styleId="514">
    <w:name w:val="样式 样式 正文缩进正文（首行缩进两字）表正文正文非缩进特点段1正文不缩进特点 CharALT+Z水上软件标题4... + 首行..."/>
    <w:basedOn w:val="513"/>
    <w:qFormat/>
    <w:uiPriority w:val="0"/>
    <w:pPr>
      <w:spacing w:line="480" w:lineRule="auto"/>
    </w:pPr>
  </w:style>
  <w:style w:type="paragraph" w:customStyle="1" w:styleId="515">
    <w:name w:val="样式 样式 正文缩进正文（首行缩进两字）表正文正文非缩进特点段1正文不缩进特点 CharALT+Z水上软件标题4... + 首行...1"/>
    <w:basedOn w:val="513"/>
    <w:qFormat/>
    <w:uiPriority w:val="0"/>
  </w:style>
  <w:style w:type="paragraph" w:customStyle="1" w:styleId="516">
    <w:name w:val="样式 正文缩进正文（首行缩进两字）表正文正文非缩进特点段1正文不缩进特点 CharALT+Z水上软件标题4...1"/>
    <w:basedOn w:val="15"/>
    <w:qFormat/>
    <w:uiPriority w:val="0"/>
    <w:pPr>
      <w:adjustRightInd/>
      <w:spacing w:beforeLines="50" w:after="120"/>
      <w:ind w:firstLine="225" w:firstLineChars="225"/>
      <w:textAlignment w:val="auto"/>
    </w:pPr>
    <w:rPr>
      <w:rFonts w:ascii="Century Gothic" w:cs="宋体"/>
      <w:kern w:val="2"/>
    </w:rPr>
  </w:style>
  <w:style w:type="character" w:customStyle="1" w:styleId="517">
    <w:name w:val="列表项目符号 字符"/>
    <w:link w:val="18"/>
    <w:qFormat/>
    <w:uiPriority w:val="99"/>
    <w:rPr>
      <w:rFonts w:eastAsia="仿宋"/>
      <w:sz w:val="28"/>
      <w:szCs w:val="20"/>
    </w:rPr>
  </w:style>
  <w:style w:type="paragraph" w:customStyle="1" w:styleId="518">
    <w:name w:val="样式 列表项目符号 + Century Gothic 四号"/>
    <w:basedOn w:val="18"/>
    <w:qFormat/>
    <w:uiPriority w:val="0"/>
    <w:pPr>
      <w:widowControl w:val="0"/>
      <w:adjustRightInd w:val="0"/>
      <w:spacing w:beforeLines="50" w:afterLines="50" w:line="480" w:lineRule="atLeast"/>
      <w:jc w:val="both"/>
      <w:textAlignment w:val="baseline"/>
    </w:pPr>
    <w:rPr>
      <w:rFonts w:ascii="Century Gothic" w:hAnsi="Century Gothic"/>
      <w:szCs w:val="24"/>
    </w:rPr>
  </w:style>
  <w:style w:type="paragraph" w:customStyle="1" w:styleId="519">
    <w:name w:val="样式 Century Gothic 四号 行距: 最小值 26 磅"/>
    <w:basedOn w:val="1"/>
    <w:qFormat/>
    <w:uiPriority w:val="0"/>
    <w:pPr>
      <w:ind w:firstLine="200" w:firstLineChars="200"/>
    </w:pPr>
    <w:rPr>
      <w:rFonts w:ascii="Century Gothic" w:hAnsi="Century Gothic" w:eastAsia="仿宋" w:cs="宋体"/>
      <w:sz w:val="28"/>
      <w:szCs w:val="20"/>
    </w:rPr>
  </w:style>
  <w:style w:type="paragraph" w:customStyle="1" w:styleId="520">
    <w:name w:val="样式 列表项目符号 + Century Gothic 四号1"/>
    <w:basedOn w:val="18"/>
    <w:qFormat/>
    <w:uiPriority w:val="0"/>
    <w:pPr>
      <w:widowControl w:val="0"/>
      <w:adjustRightInd w:val="0"/>
      <w:spacing w:beforeLines="50" w:afterLines="50"/>
      <w:jc w:val="both"/>
      <w:textAlignment w:val="baseline"/>
    </w:pPr>
    <w:rPr>
      <w:rFonts w:ascii="Century Gothic" w:hAnsi="Century Gothic"/>
      <w:szCs w:val="24"/>
    </w:rPr>
  </w:style>
  <w:style w:type="paragraph" w:customStyle="1" w:styleId="521">
    <w:name w:val="样式 正文缩进正文（首行缩进两字）表正文正文非缩进特点段1正文不缩进特点 CharALT+Z水上软件标题4...2"/>
    <w:basedOn w:val="15"/>
    <w:qFormat/>
    <w:uiPriority w:val="0"/>
    <w:pPr>
      <w:adjustRightInd/>
      <w:spacing w:beforeLines="50"/>
      <w:ind w:firstLine="200"/>
      <w:textAlignment w:val="auto"/>
    </w:pPr>
    <w:rPr>
      <w:rFonts w:ascii="Century Gothic" w:cs="宋体"/>
      <w:kern w:val="2"/>
    </w:rPr>
  </w:style>
  <w:style w:type="paragraph" w:customStyle="1" w:styleId="522">
    <w:name w:val="样式 Century Gothic 四号 段前: 6 磅 段后: 6 磅 行距: 最小值 22 磅"/>
    <w:basedOn w:val="1"/>
    <w:qFormat/>
    <w:uiPriority w:val="0"/>
    <w:pPr>
      <w:spacing w:before="120" w:after="120"/>
      <w:ind w:firstLine="200" w:firstLineChars="200"/>
    </w:pPr>
    <w:rPr>
      <w:rFonts w:ascii="Century Gothic" w:eastAsia="仿宋" w:cs="宋体"/>
      <w:sz w:val="28"/>
      <w:szCs w:val="20"/>
    </w:rPr>
  </w:style>
  <w:style w:type="paragraph" w:customStyle="1" w:styleId="523">
    <w:name w:val="样式 标题 5 + 段前: 0.5 行 段后: 0.5 行1"/>
    <w:basedOn w:val="6"/>
    <w:qFormat/>
    <w:uiPriority w:val="0"/>
    <w:pPr>
      <w:tabs>
        <w:tab w:val="left" w:pos="264"/>
      </w:tabs>
      <w:snapToGrid w:val="0"/>
      <w:spacing w:before="156" w:after="156" w:line="520" w:lineRule="exact"/>
      <w:ind w:left="264" w:hanging="84"/>
    </w:pPr>
    <w:rPr>
      <w:rFonts w:ascii="黑体" w:hAnsi="Century Gothic" w:eastAsia="黑体" w:cs="宋体"/>
      <w:b w:val="0"/>
      <w:bCs w:val="0"/>
      <w:szCs w:val="20"/>
    </w:rPr>
  </w:style>
  <w:style w:type="character" w:customStyle="1" w:styleId="524">
    <w:name w:val="hd"/>
    <w:qFormat/>
    <w:uiPriority w:val="0"/>
  </w:style>
  <w:style w:type="paragraph" w:customStyle="1" w:styleId="525">
    <w:name w:val="样式 (西文) Times New Roman 四号 段后: 6 磅 行距: 固定值 20 磅"/>
    <w:basedOn w:val="1"/>
    <w:qFormat/>
    <w:uiPriority w:val="0"/>
    <w:pPr>
      <w:spacing w:beforeLines="50" w:afterLines="50"/>
      <w:ind w:firstLine="200" w:firstLineChars="200"/>
    </w:pPr>
    <w:rPr>
      <w:rFonts w:eastAsia="仿宋" w:cs="宋体"/>
      <w:sz w:val="28"/>
      <w:szCs w:val="20"/>
    </w:rPr>
  </w:style>
  <w:style w:type="paragraph" w:customStyle="1" w:styleId="526">
    <w:name w:val="附录标识"/>
    <w:basedOn w:val="1"/>
    <w:qFormat/>
    <w:uiPriority w:val="0"/>
    <w:pPr>
      <w:widowControl/>
      <w:numPr>
        <w:ilvl w:val="0"/>
        <w:numId w:val="16"/>
      </w:numPr>
      <w:shd w:val="clear" w:color="FFFFFF" w:fill="FFFFFF"/>
      <w:tabs>
        <w:tab w:val="left" w:pos="6405"/>
      </w:tabs>
      <w:spacing w:beforeLines="50" w:afterLines="50"/>
      <w:ind w:left="980" w:hanging="420" w:firstLineChars="200"/>
      <w:jc w:val="center"/>
      <w:outlineLvl w:val="0"/>
    </w:pPr>
    <w:rPr>
      <w:rFonts w:ascii="黑体" w:hAnsi="Calibri" w:eastAsia="黑体"/>
      <w:kern w:val="0"/>
      <w:sz w:val="28"/>
      <w:szCs w:val="21"/>
    </w:rPr>
  </w:style>
  <w:style w:type="paragraph" w:customStyle="1" w:styleId="527">
    <w:name w:val="正文缩进3"/>
    <w:basedOn w:val="15"/>
    <w:next w:val="15"/>
    <w:qFormat/>
    <w:uiPriority w:val="0"/>
    <w:pPr>
      <w:adjustRightInd/>
      <w:spacing w:line="240" w:lineRule="auto"/>
      <w:textAlignment w:val="auto"/>
    </w:pPr>
    <w:rPr>
      <w:rFonts w:ascii="Tahoma" w:hAnsi="Tahoma"/>
      <w:kern w:val="2"/>
      <w:szCs w:val="28"/>
    </w:rPr>
  </w:style>
  <w:style w:type="paragraph" w:customStyle="1" w:styleId="528">
    <w:name w:val="图标题"/>
    <w:basedOn w:val="1"/>
    <w:link w:val="531"/>
    <w:qFormat/>
    <w:uiPriority w:val="99"/>
    <w:pPr>
      <w:spacing w:beforeLines="50"/>
      <w:ind w:firstLine="200" w:firstLineChars="200"/>
      <w:jc w:val="center"/>
    </w:pPr>
    <w:rPr>
      <w:rFonts w:eastAsia="黑体"/>
      <w:b/>
      <w:sz w:val="28"/>
      <w:szCs w:val="21"/>
    </w:rPr>
  </w:style>
  <w:style w:type="paragraph" w:customStyle="1" w:styleId="529">
    <w:name w:val="1.图序"/>
    <w:basedOn w:val="1"/>
    <w:link w:val="530"/>
    <w:qFormat/>
    <w:uiPriority w:val="0"/>
    <w:pPr>
      <w:spacing w:before="120" w:after="240"/>
      <w:ind w:firstLine="200" w:firstLineChars="200"/>
      <w:jc w:val="center"/>
    </w:pPr>
    <w:rPr>
      <w:rFonts w:ascii="宋体" w:hAnsi="黑体" w:eastAsia="仿宋"/>
      <w:sz w:val="28"/>
      <w:szCs w:val="21"/>
    </w:rPr>
  </w:style>
  <w:style w:type="character" w:customStyle="1" w:styleId="530">
    <w:name w:val="1.图序 Char"/>
    <w:link w:val="529"/>
    <w:qFormat/>
    <w:uiPriority w:val="0"/>
    <w:rPr>
      <w:rFonts w:ascii="宋体" w:hAnsi="黑体" w:eastAsia="仿宋"/>
      <w:sz w:val="28"/>
      <w:szCs w:val="21"/>
    </w:rPr>
  </w:style>
  <w:style w:type="character" w:customStyle="1" w:styleId="531">
    <w:name w:val="图标题 Char"/>
    <w:link w:val="528"/>
    <w:qFormat/>
    <w:uiPriority w:val="0"/>
    <w:rPr>
      <w:rFonts w:eastAsia="黑体"/>
      <w:b/>
      <w:sz w:val="28"/>
      <w:szCs w:val="21"/>
    </w:rPr>
  </w:style>
  <w:style w:type="paragraph" w:customStyle="1" w:styleId="532">
    <w:name w:val="myText"/>
    <w:basedOn w:val="34"/>
    <w:qFormat/>
    <w:uiPriority w:val="0"/>
    <w:pPr>
      <w:widowControl w:val="0"/>
      <w:autoSpaceDE/>
      <w:autoSpaceDN/>
      <w:adjustRightInd/>
      <w:spacing w:beforeLines="50" w:afterLines="50"/>
      <w:ind w:firstLine="200"/>
      <w:jc w:val="both"/>
      <w:textAlignment w:val="auto"/>
    </w:pPr>
    <w:rPr>
      <w:rFonts w:ascii="Times New Roman" w:eastAsia="宋体"/>
    </w:rPr>
  </w:style>
  <w:style w:type="paragraph" w:customStyle="1" w:styleId="533">
    <w:name w:val="子系统"/>
    <w:basedOn w:val="6"/>
    <w:qFormat/>
    <w:uiPriority w:val="0"/>
    <w:pPr>
      <w:keepNext w:val="0"/>
      <w:keepLines w:val="0"/>
      <w:widowControl/>
      <w:spacing w:line="240" w:lineRule="auto"/>
      <w:jc w:val="left"/>
    </w:pPr>
    <w:rPr>
      <w:rFonts w:ascii="Calibri" w:hAnsi="Calibri"/>
      <w:bCs w:val="0"/>
      <w:i/>
      <w:iCs/>
      <w:kern w:val="0"/>
      <w:sz w:val="26"/>
      <w:lang w:eastAsia="en-US" w:bidi="en-US"/>
    </w:rPr>
  </w:style>
  <w:style w:type="paragraph" w:customStyle="1" w:styleId="534">
    <w:name w:val="MyText"/>
    <w:basedOn w:val="24"/>
    <w:link w:val="535"/>
    <w:qFormat/>
    <w:uiPriority w:val="0"/>
    <w:pPr>
      <w:spacing w:beforeLines="50" w:afterLines="50" w:line="480" w:lineRule="atLeast"/>
      <w:ind w:firstLine="560" w:firstLineChars="200"/>
    </w:pPr>
    <w:rPr>
      <w:rFonts w:ascii="Century Gothic" w:hAnsi="Century Gothic"/>
      <w:kern w:val="0"/>
      <w:sz w:val="28"/>
      <w:szCs w:val="28"/>
    </w:rPr>
  </w:style>
  <w:style w:type="character" w:customStyle="1" w:styleId="535">
    <w:name w:val="MyText Char"/>
    <w:link w:val="534"/>
    <w:qFormat/>
    <w:uiPriority w:val="0"/>
    <w:rPr>
      <w:rFonts w:ascii="Century Gothic" w:hAnsi="Century Gothic" w:eastAsia="宋体"/>
      <w:kern w:val="0"/>
      <w:sz w:val="28"/>
      <w:szCs w:val="28"/>
    </w:rPr>
  </w:style>
  <w:style w:type="character" w:customStyle="1" w:styleId="536">
    <w:name w:val="txt"/>
    <w:qFormat/>
    <w:uiPriority w:val="0"/>
    <w:rPr>
      <w:rFonts w:ascii="Tahoma" w:hAnsi="Tahoma" w:eastAsia="宋体"/>
      <w:kern w:val="2"/>
      <w:sz w:val="28"/>
      <w:szCs w:val="28"/>
      <w:lang w:val="en-US" w:eastAsia="zh-CN" w:bidi="ar-SA"/>
    </w:rPr>
  </w:style>
  <w:style w:type="paragraph" w:customStyle="1" w:styleId="537">
    <w:name w:val="样式 正文缩进表正文正文非缩进正文（首行缩进两字）特点段1正文不缩进特点 CharALT+Z水上软件标题4..."/>
    <w:basedOn w:val="15"/>
    <w:qFormat/>
    <w:uiPriority w:val="0"/>
    <w:pPr>
      <w:adjustRightInd/>
      <w:spacing w:before="10" w:after="10" w:line="500" w:lineRule="atLeast"/>
      <w:ind w:left="-1" w:leftChars="-1" w:firstLine="200"/>
      <w:textAlignment w:val="auto"/>
    </w:pPr>
    <w:rPr>
      <w:rFonts w:ascii="Tahoma" w:hAnsi="Tahoma"/>
      <w:kern w:val="2"/>
    </w:rPr>
  </w:style>
  <w:style w:type="character" w:customStyle="1" w:styleId="538">
    <w:name w:val="Char Char10"/>
    <w:qFormat/>
    <w:uiPriority w:val="0"/>
    <w:rPr>
      <w:rFonts w:ascii="Century Gothic" w:hAnsi="Century Gothic" w:eastAsia="黑体"/>
      <w:b/>
      <w:bCs/>
      <w:kern w:val="2"/>
      <w:sz w:val="32"/>
      <w:szCs w:val="32"/>
      <w:lang w:val="en-US" w:eastAsia="zh-CN" w:bidi="ar-SA"/>
    </w:rPr>
  </w:style>
  <w:style w:type="character" w:customStyle="1" w:styleId="539">
    <w:name w:val="Char Char9"/>
    <w:qFormat/>
    <w:uiPriority w:val="0"/>
    <w:rPr>
      <w:rFonts w:ascii="Cambria" w:hAnsi="Cambria" w:eastAsia="宋体"/>
      <w:b/>
      <w:bCs/>
      <w:kern w:val="2"/>
      <w:sz w:val="28"/>
      <w:szCs w:val="28"/>
      <w:lang w:val="en-US" w:eastAsia="zh-CN" w:bidi="ar-SA"/>
    </w:rPr>
  </w:style>
  <w:style w:type="paragraph" w:customStyle="1" w:styleId="540">
    <w:name w:val="日期1"/>
    <w:basedOn w:val="1"/>
    <w:next w:val="1"/>
    <w:qFormat/>
    <w:uiPriority w:val="0"/>
    <w:pPr>
      <w:adjustRightInd w:val="0"/>
      <w:spacing w:line="312" w:lineRule="atLeast"/>
      <w:ind w:firstLine="200" w:firstLineChars="200"/>
      <w:textAlignment w:val="baseline"/>
    </w:pPr>
    <w:rPr>
      <w:rFonts w:eastAsia="仿宋"/>
      <w:kern w:val="0"/>
      <w:szCs w:val="20"/>
    </w:rPr>
  </w:style>
  <w:style w:type="table" w:customStyle="1" w:styleId="541">
    <w:name w:val="表格样式1"/>
    <w:basedOn w:val="56"/>
    <w:qFormat/>
    <w:uiPriority w:val="0"/>
    <w:rPr>
      <w:sz w:val="24"/>
      <w:szCs w:val="24"/>
    </w:rPr>
    <w:tblPr>
      <w:tblBorders>
        <w:top w:val="double" w:color="auto" w:sz="4" w:space="0"/>
        <w:bottom w:val="double" w:color="auto" w:sz="4" w:space="0"/>
        <w:insideH w:val="single" w:color="auto" w:sz="2" w:space="0"/>
        <w:insideV w:val="single" w:color="auto" w:sz="2" w:space="0"/>
      </w:tblBorders>
    </w:tblPr>
  </w:style>
  <w:style w:type="character" w:customStyle="1" w:styleId="542">
    <w:name w:val="正 文 1 Char Char"/>
    <w:qFormat/>
    <w:uiPriority w:val="0"/>
    <w:rPr>
      <w:rFonts w:ascii="Courier New" w:hAnsi="Courier New" w:eastAsia="宋体"/>
      <w:kern w:val="2"/>
      <w:sz w:val="21"/>
      <w:szCs w:val="28"/>
      <w:lang w:val="en-US" w:eastAsia="zh-CN" w:bidi="ar-SA"/>
    </w:rPr>
  </w:style>
  <w:style w:type="paragraph" w:customStyle="1" w:styleId="543">
    <w:name w:val="样式 BT3 + 三号 段前: 0.5 行 段后: 0.5 行"/>
    <w:basedOn w:val="1"/>
    <w:qFormat/>
    <w:uiPriority w:val="0"/>
    <w:pPr>
      <w:keepNext/>
      <w:keepLines/>
      <w:spacing w:beforeLines="150" w:afterLines="150"/>
      <w:ind w:firstLine="200" w:firstLineChars="200"/>
      <w:outlineLvl w:val="2"/>
    </w:pPr>
    <w:rPr>
      <w:rFonts w:ascii="黑体" w:eastAsia="黑体" w:cs="宋体"/>
      <w:sz w:val="32"/>
      <w:szCs w:val="20"/>
    </w:rPr>
  </w:style>
  <w:style w:type="paragraph" w:customStyle="1" w:styleId="544">
    <w:name w:val="样式 标题 2 + (中文) 宋体 深蓝 段前: 0 磅 段后: 7.8 磅 顶端: (单实线 深红  0.5 磅 ..."/>
    <w:basedOn w:val="3"/>
    <w:qFormat/>
    <w:uiPriority w:val="0"/>
    <w:pPr>
      <w:tabs>
        <w:tab w:val="left" w:pos="0"/>
        <w:tab w:val="left" w:pos="425"/>
      </w:tabs>
      <w:spacing w:before="0" w:after="156" w:line="360" w:lineRule="auto"/>
      <w:ind w:left="425" w:right="280" w:rightChars="100" w:hanging="425"/>
    </w:pPr>
    <w:rPr>
      <w:rFonts w:ascii="Arial" w:hAnsi="Arial" w:cs="宋体"/>
      <w:b w:val="0"/>
      <w:color w:val="000080"/>
      <w:szCs w:val="20"/>
      <w:lang w:bidi="en-US"/>
    </w:rPr>
  </w:style>
  <w:style w:type="character" w:customStyle="1" w:styleId="545">
    <w:name w:val="图表标题 Char"/>
    <w:link w:val="135"/>
    <w:qFormat/>
    <w:uiPriority w:val="0"/>
    <w:rPr>
      <w:rFonts w:eastAsia="华文中宋"/>
      <w:sz w:val="28"/>
      <w:szCs w:val="21"/>
    </w:rPr>
  </w:style>
  <w:style w:type="character" w:customStyle="1" w:styleId="546">
    <w:name w:val="Char Char13"/>
    <w:qFormat/>
    <w:uiPriority w:val="0"/>
    <w:rPr>
      <w:rFonts w:ascii="Calibri" w:hAnsi="Calibri" w:eastAsia="宋体"/>
      <w:b/>
      <w:bCs/>
      <w:kern w:val="2"/>
      <w:sz w:val="32"/>
      <w:szCs w:val="32"/>
      <w:lang w:val="en-US" w:eastAsia="zh-CN" w:bidi="ar-SA"/>
    </w:rPr>
  </w:style>
  <w:style w:type="paragraph" w:customStyle="1" w:styleId="547">
    <w:name w:val="123"/>
    <w:basedOn w:val="1"/>
    <w:link w:val="548"/>
    <w:qFormat/>
    <w:uiPriority w:val="0"/>
    <w:pPr>
      <w:tabs>
        <w:tab w:val="left" w:pos="558"/>
      </w:tabs>
      <w:spacing w:before="10" w:after="10" w:line="500" w:lineRule="atLeast"/>
      <w:ind w:left="558" w:firstLine="562" w:firstLineChars="200"/>
    </w:pPr>
    <w:rPr>
      <w:rFonts w:eastAsia="仿宋"/>
      <w:sz w:val="28"/>
      <w:szCs w:val="20"/>
    </w:rPr>
  </w:style>
  <w:style w:type="character" w:customStyle="1" w:styleId="548">
    <w:name w:val="123 Char"/>
    <w:link w:val="547"/>
    <w:qFormat/>
    <w:uiPriority w:val="0"/>
    <w:rPr>
      <w:rFonts w:eastAsia="仿宋"/>
      <w:sz w:val="28"/>
      <w:szCs w:val="20"/>
    </w:rPr>
  </w:style>
  <w:style w:type="paragraph" w:customStyle="1" w:styleId="549">
    <w:name w:val="1234"/>
    <w:basedOn w:val="15"/>
    <w:link w:val="550"/>
    <w:qFormat/>
    <w:uiPriority w:val="0"/>
    <w:pPr>
      <w:adjustRightInd/>
      <w:spacing w:before="10" w:after="10" w:line="500" w:lineRule="atLeast"/>
      <w:ind w:left="980" w:hanging="420" w:firstLineChars="0"/>
      <w:textAlignment w:val="auto"/>
    </w:pPr>
    <w:rPr>
      <w:kern w:val="2"/>
    </w:rPr>
  </w:style>
  <w:style w:type="character" w:customStyle="1" w:styleId="550">
    <w:name w:val="1234 Char"/>
    <w:link w:val="549"/>
    <w:qFormat/>
    <w:uiPriority w:val="0"/>
    <w:rPr>
      <w:rFonts w:eastAsia="仿宋"/>
      <w:sz w:val="28"/>
      <w:szCs w:val="20"/>
    </w:rPr>
  </w:style>
  <w:style w:type="table" w:customStyle="1" w:styleId="551">
    <w:name w:val="开口表格"/>
    <w:basedOn w:val="56"/>
    <w:qFormat/>
    <w:uiPriority w:val="0"/>
    <w:pPr>
      <w:spacing w:line="360" w:lineRule="auto"/>
    </w:pPr>
    <w:tblPr>
      <w:tblBorders>
        <w:top w:val="single" w:color="auto" w:sz="12" w:space="0"/>
        <w:bottom w:val="single" w:color="auto" w:sz="12" w:space="0"/>
        <w:insideH w:val="single" w:color="auto" w:sz="2" w:space="0"/>
        <w:insideV w:val="single" w:color="auto" w:sz="2" w:space="0"/>
      </w:tblBorders>
    </w:tblPr>
    <w:tcPr>
      <w:vAlign w:val="center"/>
    </w:tcPr>
    <w:tblStylePr w:type="firstRow">
      <w:pPr>
        <w:wordWrap/>
        <w:spacing w:line="240" w:lineRule="auto"/>
        <w:jc w:val="center"/>
      </w:pPr>
      <w:rPr>
        <w:b/>
      </w:rPr>
    </w:tblStylePr>
  </w:style>
  <w:style w:type="paragraph" w:customStyle="1" w:styleId="552">
    <w:name w:val="BT4"/>
    <w:basedOn w:val="1"/>
    <w:qFormat/>
    <w:uiPriority w:val="0"/>
    <w:pPr>
      <w:keepNext/>
      <w:keepLines/>
      <w:spacing w:beforeLines="150" w:afterLines="150"/>
      <w:ind w:firstLine="200" w:firstLineChars="200"/>
      <w:outlineLvl w:val="3"/>
    </w:pPr>
    <w:rPr>
      <w:rFonts w:ascii="黑体" w:eastAsia="黑体"/>
      <w:sz w:val="28"/>
      <w:szCs w:val="21"/>
    </w:rPr>
  </w:style>
  <w:style w:type="paragraph" w:customStyle="1" w:styleId="553">
    <w:name w:val="标志"/>
    <w:basedOn w:val="24"/>
    <w:qFormat/>
    <w:uiPriority w:val="0"/>
    <w:pPr>
      <w:numPr>
        <w:ilvl w:val="0"/>
        <w:numId w:val="17"/>
      </w:numPr>
      <w:tabs>
        <w:tab w:val="left" w:pos="360"/>
        <w:tab w:val="left" w:pos="980"/>
        <w:tab w:val="left" w:pos="1800"/>
        <w:tab w:val="clear" w:pos="840"/>
      </w:tabs>
      <w:ind w:left="980" w:firstLine="357" w:firstLineChars="0"/>
    </w:pPr>
    <w:rPr>
      <w:b/>
      <w:kern w:val="0"/>
    </w:rPr>
  </w:style>
  <w:style w:type="paragraph" w:customStyle="1" w:styleId="554">
    <w:name w:val="Char Char1 Char Char Char Char Char Char Char Char Char Char Char Char Char Char Char"/>
    <w:basedOn w:val="1"/>
    <w:qFormat/>
    <w:uiPriority w:val="0"/>
    <w:pPr>
      <w:widowControl/>
      <w:spacing w:after="160" w:line="240" w:lineRule="exact"/>
      <w:ind w:firstLine="200" w:firstLineChars="200"/>
      <w:jc w:val="left"/>
    </w:pPr>
    <w:rPr>
      <w:rFonts w:ascii="Verdana" w:hAnsi="Verdana" w:eastAsia="仿宋"/>
      <w:kern w:val="0"/>
      <w:sz w:val="20"/>
      <w:szCs w:val="20"/>
      <w:lang w:eastAsia="en-US"/>
    </w:rPr>
  </w:style>
  <w:style w:type="paragraph" w:customStyle="1" w:styleId="555">
    <w:name w:val="GLL标题1"/>
    <w:basedOn w:val="2"/>
    <w:qFormat/>
    <w:uiPriority w:val="0"/>
    <w:pPr>
      <w:numPr>
        <w:ilvl w:val="0"/>
        <w:numId w:val="18"/>
      </w:numPr>
      <w:tabs>
        <w:tab w:val="left" w:pos="840"/>
      </w:tabs>
      <w:spacing w:line="240" w:lineRule="auto"/>
      <w:ind w:left="840" w:hanging="420"/>
      <w:jc w:val="left"/>
    </w:pPr>
    <w:rPr>
      <w:sz w:val="30"/>
      <w:szCs w:val="30"/>
    </w:rPr>
  </w:style>
  <w:style w:type="character" w:customStyle="1" w:styleId="556">
    <w:name w:val="smtext1"/>
    <w:qFormat/>
    <w:uiPriority w:val="0"/>
    <w:rPr>
      <w:rFonts w:hint="default" w:ascii="Verdana" w:hAnsi="Verdana" w:eastAsia="宋体"/>
      <w:color w:val="000000"/>
      <w:kern w:val="2"/>
      <w:sz w:val="19"/>
      <w:szCs w:val="19"/>
      <w:lang w:val="en-US" w:eastAsia="zh-CN" w:bidi="ar-SA"/>
    </w:rPr>
  </w:style>
  <w:style w:type="paragraph" w:customStyle="1" w:styleId="557">
    <w:name w:val="样式 宋体 小四 黑色 行距: 1.5 倍行距"/>
    <w:basedOn w:val="1"/>
    <w:qFormat/>
    <w:uiPriority w:val="0"/>
    <w:pPr>
      <w:ind w:firstLine="200" w:firstLineChars="200"/>
    </w:pPr>
    <w:rPr>
      <w:rFonts w:ascii="宋体" w:hAnsi="宋体" w:eastAsia="仿宋" w:cs="宋体"/>
      <w:color w:val="000000"/>
      <w:szCs w:val="20"/>
    </w:rPr>
  </w:style>
  <w:style w:type="character" w:customStyle="1" w:styleId="558">
    <w:name w:val="Char Char19"/>
    <w:qFormat/>
    <w:uiPriority w:val="0"/>
    <w:rPr>
      <w:rFonts w:ascii="Calibri" w:hAnsi="Calibri" w:eastAsia="宋体" w:cs="Times New Roman"/>
      <w:b/>
      <w:bCs/>
      <w:kern w:val="44"/>
      <w:sz w:val="44"/>
      <w:szCs w:val="44"/>
      <w:lang w:val="en-US" w:eastAsia="zh-CN" w:bidi="ar-SA"/>
    </w:rPr>
  </w:style>
  <w:style w:type="character" w:customStyle="1" w:styleId="559">
    <w:name w:val="Char Char18"/>
    <w:qFormat/>
    <w:uiPriority w:val="0"/>
    <w:rPr>
      <w:rFonts w:ascii="Cambria" w:hAnsi="Cambria" w:eastAsia="宋体" w:cs="Times New Roman"/>
      <w:b/>
      <w:bCs/>
      <w:kern w:val="2"/>
      <w:sz w:val="32"/>
      <w:szCs w:val="32"/>
      <w:lang w:val="en-US" w:eastAsia="zh-CN" w:bidi="ar-SA"/>
    </w:rPr>
  </w:style>
  <w:style w:type="character" w:customStyle="1" w:styleId="560">
    <w:name w:val="Char Char17"/>
    <w:qFormat/>
    <w:uiPriority w:val="0"/>
    <w:rPr>
      <w:rFonts w:ascii="Calibri" w:hAnsi="Calibri" w:eastAsia="宋体" w:cs="Times New Roman"/>
      <w:b/>
      <w:bCs/>
      <w:kern w:val="2"/>
      <w:sz w:val="32"/>
      <w:szCs w:val="32"/>
      <w:lang w:val="en-US" w:eastAsia="zh-CN" w:bidi="ar-SA"/>
    </w:rPr>
  </w:style>
  <w:style w:type="character" w:customStyle="1" w:styleId="561">
    <w:name w:val="Char Char16"/>
    <w:qFormat/>
    <w:uiPriority w:val="0"/>
    <w:rPr>
      <w:rFonts w:ascii="Cambria" w:hAnsi="Cambria" w:eastAsia="宋体" w:cs="Times New Roman"/>
      <w:b/>
      <w:bCs/>
      <w:kern w:val="2"/>
      <w:sz w:val="28"/>
      <w:szCs w:val="28"/>
      <w:lang w:val="en-US" w:eastAsia="zh-CN" w:bidi="ar-SA"/>
    </w:rPr>
  </w:style>
  <w:style w:type="character" w:customStyle="1" w:styleId="562">
    <w:name w:val="Char Char15"/>
    <w:qFormat/>
    <w:uiPriority w:val="0"/>
    <w:rPr>
      <w:rFonts w:ascii="Calibri" w:hAnsi="Calibri" w:eastAsia="宋体" w:cs="Times New Roman"/>
      <w:b/>
      <w:bCs/>
      <w:kern w:val="2"/>
      <w:sz w:val="28"/>
      <w:szCs w:val="28"/>
      <w:lang w:val="en-US" w:eastAsia="zh-CN" w:bidi="ar-SA"/>
    </w:rPr>
  </w:style>
  <w:style w:type="paragraph" w:customStyle="1" w:styleId="563">
    <w:name w:val="日期2"/>
    <w:basedOn w:val="1"/>
    <w:next w:val="1"/>
    <w:qFormat/>
    <w:uiPriority w:val="0"/>
    <w:pPr>
      <w:adjustRightInd w:val="0"/>
      <w:spacing w:line="312" w:lineRule="atLeast"/>
      <w:ind w:firstLine="200" w:firstLineChars="200"/>
      <w:textAlignment w:val="baseline"/>
    </w:pPr>
    <w:rPr>
      <w:rFonts w:eastAsia="仿宋"/>
      <w:kern w:val="0"/>
      <w:szCs w:val="20"/>
    </w:rPr>
  </w:style>
  <w:style w:type="paragraph" w:customStyle="1" w:styleId="564">
    <w:name w:val="tabletext"/>
    <w:basedOn w:val="1"/>
    <w:qFormat/>
    <w:uiPriority w:val="0"/>
    <w:pPr>
      <w:widowControl/>
      <w:spacing w:before="100" w:beforeAutospacing="1" w:after="100" w:afterAutospacing="1"/>
      <w:ind w:firstLine="200" w:firstLineChars="200"/>
      <w:jc w:val="left"/>
    </w:pPr>
    <w:rPr>
      <w:rFonts w:ascii="宋体" w:hAnsi="宋体" w:eastAsia="仿宋" w:cs="宋体"/>
      <w:kern w:val="0"/>
      <w:szCs w:val="21"/>
    </w:rPr>
  </w:style>
  <w:style w:type="paragraph" w:customStyle="1" w:styleId="565">
    <w:name w:val="样式 标题 4bulletblbbPIM 4H4h4sect 1.2.3.4Ref Heading 1rh1..."/>
    <w:basedOn w:val="5"/>
    <w:qFormat/>
    <w:uiPriority w:val="0"/>
    <w:pPr>
      <w:tabs>
        <w:tab w:val="left" w:pos="425"/>
      </w:tabs>
      <w:snapToGrid w:val="0"/>
      <w:ind w:left="425" w:hanging="425"/>
    </w:pPr>
    <w:rPr>
      <w:rFonts w:ascii="Arial" w:hAnsi="Arial" w:eastAsia="黑体" w:cs="Times New Roman"/>
      <w:sz w:val="30"/>
    </w:rPr>
  </w:style>
  <w:style w:type="paragraph" w:customStyle="1" w:styleId="566">
    <w:name w:val="Char Char1 Char Char Char Char Char Char Char Char"/>
    <w:basedOn w:val="1"/>
    <w:qFormat/>
    <w:uiPriority w:val="0"/>
    <w:pPr>
      <w:widowControl/>
      <w:spacing w:after="160" w:line="240" w:lineRule="exact"/>
      <w:ind w:firstLine="200" w:firstLineChars="200"/>
      <w:jc w:val="left"/>
    </w:pPr>
    <w:rPr>
      <w:rFonts w:ascii="Verdana" w:hAnsi="Verdana" w:eastAsia="仿宋"/>
      <w:kern w:val="0"/>
      <w:sz w:val="20"/>
      <w:szCs w:val="20"/>
      <w:lang w:eastAsia="en-US"/>
    </w:rPr>
  </w:style>
  <w:style w:type="paragraph" w:customStyle="1" w:styleId="567">
    <w:name w:val="Char Char Char Char Char Char1 Char"/>
    <w:basedOn w:val="1"/>
    <w:qFormat/>
    <w:uiPriority w:val="0"/>
    <w:pPr>
      <w:widowControl/>
      <w:spacing w:after="160" w:line="240" w:lineRule="exact"/>
      <w:ind w:firstLine="200" w:firstLineChars="200"/>
      <w:jc w:val="left"/>
    </w:pPr>
    <w:rPr>
      <w:rFonts w:ascii="Tahoma" w:hAnsi="Tahoma" w:eastAsia="仿宋"/>
      <w:sz w:val="28"/>
      <w:szCs w:val="28"/>
    </w:rPr>
  </w:style>
  <w:style w:type="paragraph" w:customStyle="1" w:styleId="568">
    <w:name w:val="11-正文"/>
    <w:basedOn w:val="1"/>
    <w:link w:val="569"/>
    <w:qFormat/>
    <w:uiPriority w:val="0"/>
    <w:pPr>
      <w:spacing w:beforeLines="50"/>
      <w:ind w:firstLine="420" w:firstLineChars="200"/>
    </w:pPr>
    <w:rPr>
      <w:rFonts w:eastAsia="仿宋"/>
      <w:sz w:val="28"/>
      <w:szCs w:val="20"/>
    </w:rPr>
  </w:style>
  <w:style w:type="character" w:customStyle="1" w:styleId="569">
    <w:name w:val="11-正文 Char"/>
    <w:link w:val="568"/>
    <w:qFormat/>
    <w:uiPriority w:val="0"/>
    <w:rPr>
      <w:rFonts w:eastAsia="仿宋"/>
      <w:sz w:val="28"/>
      <w:szCs w:val="20"/>
    </w:rPr>
  </w:style>
  <w:style w:type="paragraph" w:customStyle="1" w:styleId="570">
    <w:name w:val="标题 2h2sect"/>
    <w:next w:val="1"/>
    <w:qFormat/>
    <w:uiPriority w:val="0"/>
    <w:pPr>
      <w:numPr>
        <w:ilvl w:val="0"/>
        <w:numId w:val="19"/>
      </w:numPr>
      <w:spacing w:before="120" w:after="120" w:line="360" w:lineRule="auto"/>
    </w:pPr>
    <w:rPr>
      <w:rFonts w:ascii="Times New Roman" w:hAnsi="宋体" w:eastAsia="宋体" w:cs="宋体"/>
      <w:b/>
      <w:bCs/>
      <w:color w:val="000000"/>
      <w:kern w:val="2"/>
      <w:sz w:val="30"/>
      <w:szCs w:val="30"/>
      <w:lang w:val="en-US" w:eastAsia="zh-CN" w:bidi="ar-SA"/>
    </w:rPr>
  </w:style>
  <w:style w:type="character" w:customStyle="1" w:styleId="571">
    <w:name w:val="wj1"/>
    <w:qFormat/>
    <w:uiPriority w:val="0"/>
    <w:rPr>
      <w:rFonts w:ascii="Tahoma" w:hAnsi="Tahoma" w:eastAsia="宋体"/>
      <w:color w:val="000000"/>
      <w:kern w:val="2"/>
      <w:sz w:val="18"/>
      <w:szCs w:val="28"/>
      <w:u w:val="none"/>
      <w:lang w:val="en-US" w:eastAsia="zh-CN" w:bidi="ar-SA"/>
    </w:rPr>
  </w:style>
  <w:style w:type="character" w:customStyle="1" w:styleId="572">
    <w:name w:val="text11"/>
    <w:qFormat/>
    <w:uiPriority w:val="0"/>
    <w:rPr>
      <w:rFonts w:hint="default" w:ascii="Verdana" w:hAnsi="Verdana" w:eastAsia="宋体"/>
      <w:color w:val="4E4E4E"/>
      <w:kern w:val="2"/>
      <w:sz w:val="18"/>
      <w:szCs w:val="18"/>
      <w:lang w:val="en-US" w:eastAsia="zh-CN" w:bidi="ar-SA"/>
    </w:rPr>
  </w:style>
  <w:style w:type="paragraph" w:customStyle="1" w:styleId="573">
    <w:name w:val="正文段"/>
    <w:basedOn w:val="1"/>
    <w:qFormat/>
    <w:uiPriority w:val="0"/>
    <w:pPr>
      <w:widowControl/>
      <w:adjustRightInd w:val="0"/>
      <w:spacing w:after="240" w:line="360" w:lineRule="atLeast"/>
      <w:ind w:firstLine="200" w:firstLineChars="200"/>
    </w:pPr>
    <w:rPr>
      <w:rFonts w:ascii="宋体" w:eastAsia="仿宋"/>
      <w:kern w:val="0"/>
      <w:szCs w:val="20"/>
    </w:rPr>
  </w:style>
  <w:style w:type="character" w:customStyle="1" w:styleId="574">
    <w:name w:val="cu1"/>
    <w:qFormat/>
    <w:uiPriority w:val="0"/>
    <w:rPr>
      <w:rFonts w:hint="default" w:ascii="ˎ̥" w:hAnsi="ˎ̥" w:eastAsia="宋体"/>
      <w:b/>
      <w:bCs/>
      <w:color w:val="333333"/>
      <w:kern w:val="2"/>
      <w:sz w:val="18"/>
      <w:szCs w:val="18"/>
      <w:u w:val="none"/>
      <w:lang w:val="en-US" w:eastAsia="zh-CN" w:bidi="ar-SA"/>
    </w:rPr>
  </w:style>
  <w:style w:type="character" w:customStyle="1" w:styleId="575">
    <w:name w:val="param_td12"/>
    <w:qFormat/>
    <w:uiPriority w:val="0"/>
    <w:rPr>
      <w:rFonts w:ascii="Tahoma" w:hAnsi="Tahoma" w:eastAsia="宋体"/>
      <w:kern w:val="2"/>
      <w:sz w:val="28"/>
      <w:szCs w:val="28"/>
      <w:lang w:val="en-US" w:eastAsia="zh-CN" w:bidi="ar-SA"/>
    </w:rPr>
  </w:style>
  <w:style w:type="paragraph" w:customStyle="1" w:styleId="576">
    <w:name w:val="msolistparagraph"/>
    <w:basedOn w:val="1"/>
    <w:qFormat/>
    <w:uiPriority w:val="0"/>
    <w:pPr>
      <w:ind w:firstLine="420" w:firstLineChars="200"/>
    </w:pPr>
    <w:rPr>
      <w:rFonts w:ascii="Calibri" w:hAnsi="Calibri" w:eastAsia="仿宋"/>
      <w:sz w:val="28"/>
    </w:rPr>
  </w:style>
  <w:style w:type="paragraph" w:customStyle="1" w:styleId="577">
    <w:name w:val="样式 标题 3Bold Headbhlevel_3PIM 3H3Level 3 Headsect1.2.3h3..."/>
    <w:basedOn w:val="4"/>
    <w:qFormat/>
    <w:uiPriority w:val="0"/>
    <w:pPr>
      <w:tabs>
        <w:tab w:val="left" w:pos="142"/>
        <w:tab w:val="left" w:pos="709"/>
      </w:tabs>
      <w:adjustRightInd w:val="0"/>
      <w:spacing w:before="240" w:after="240"/>
      <w:ind w:left="833" w:hanging="420"/>
    </w:pPr>
    <w:rPr>
      <w:rFonts w:ascii="Arial" w:hAnsi="Arial"/>
      <w:kern w:val="0"/>
      <w:sz w:val="28"/>
      <w:szCs w:val="28"/>
    </w:rPr>
  </w:style>
  <w:style w:type="paragraph" w:customStyle="1" w:styleId="578">
    <w:name w:val="样式 标题 3Bold Headbhlevel_3PIM 3H3Level 3 Headsect1.2.3h3...1"/>
    <w:basedOn w:val="4"/>
    <w:qFormat/>
    <w:uiPriority w:val="0"/>
    <w:pPr>
      <w:tabs>
        <w:tab w:val="left" w:pos="142"/>
        <w:tab w:val="left" w:pos="709"/>
        <w:tab w:val="left" w:pos="1011"/>
      </w:tabs>
      <w:adjustRightInd w:val="0"/>
      <w:spacing w:before="240" w:after="240"/>
      <w:ind w:left="833" w:hanging="420"/>
    </w:pPr>
    <w:rPr>
      <w:rFonts w:ascii="Arial" w:hAnsi="Arial"/>
      <w:kern w:val="0"/>
      <w:sz w:val="28"/>
      <w:szCs w:val="28"/>
    </w:rPr>
  </w:style>
  <w:style w:type="paragraph" w:customStyle="1" w:styleId="579">
    <w:name w:val="样式 标题 3Bold Headbhlevel_3PIM 3H3Level 3 Headsect1.2.3h3...2"/>
    <w:basedOn w:val="4"/>
    <w:qFormat/>
    <w:uiPriority w:val="0"/>
    <w:pPr>
      <w:tabs>
        <w:tab w:val="left" w:pos="142"/>
        <w:tab w:val="left" w:pos="709"/>
        <w:tab w:val="left" w:pos="1011"/>
      </w:tabs>
      <w:adjustRightInd w:val="0"/>
      <w:spacing w:before="240" w:after="240"/>
      <w:ind w:left="833" w:hanging="420"/>
    </w:pPr>
    <w:rPr>
      <w:rFonts w:ascii="Arial" w:hAnsi="Arial"/>
      <w:kern w:val="0"/>
      <w:sz w:val="28"/>
      <w:szCs w:val="28"/>
    </w:rPr>
  </w:style>
  <w:style w:type="character" w:customStyle="1" w:styleId="580">
    <w:name w:val="HTML 地址 字符"/>
    <w:basedOn w:val="61"/>
    <w:link w:val="27"/>
    <w:qFormat/>
    <w:uiPriority w:val="0"/>
    <w:rPr>
      <w:rFonts w:ascii="宋体" w:hAnsi="宋体" w:eastAsia="仿宋"/>
      <w:i/>
      <w:iCs/>
      <w:kern w:val="0"/>
      <w:sz w:val="24"/>
      <w:szCs w:val="21"/>
    </w:rPr>
  </w:style>
  <w:style w:type="paragraph" w:customStyle="1" w:styleId="581">
    <w:name w:val="z-窗体顶端1"/>
    <w:basedOn w:val="1"/>
    <w:next w:val="1"/>
    <w:link w:val="582"/>
    <w:unhideWhenUsed/>
    <w:qFormat/>
    <w:uiPriority w:val="99"/>
    <w:pPr>
      <w:widowControl/>
      <w:pBdr>
        <w:bottom w:val="single" w:color="auto" w:sz="6" w:space="1"/>
      </w:pBdr>
      <w:ind w:firstLine="200" w:firstLineChars="200"/>
      <w:jc w:val="center"/>
    </w:pPr>
    <w:rPr>
      <w:rFonts w:ascii="Arial" w:hAnsi="Arial" w:eastAsia="仿宋"/>
      <w:vanish/>
      <w:kern w:val="0"/>
      <w:sz w:val="16"/>
      <w:szCs w:val="16"/>
    </w:rPr>
  </w:style>
  <w:style w:type="character" w:customStyle="1" w:styleId="582">
    <w:name w:val="z-窗体顶端 字符"/>
    <w:basedOn w:val="61"/>
    <w:link w:val="581"/>
    <w:qFormat/>
    <w:uiPriority w:val="0"/>
    <w:rPr>
      <w:rFonts w:ascii="Arial" w:hAnsi="Arial" w:eastAsia="仿宋"/>
      <w:vanish/>
      <w:kern w:val="0"/>
      <w:sz w:val="16"/>
      <w:szCs w:val="16"/>
    </w:rPr>
  </w:style>
  <w:style w:type="paragraph" w:customStyle="1" w:styleId="583">
    <w:name w:val="z-窗体底端1"/>
    <w:basedOn w:val="1"/>
    <w:next w:val="1"/>
    <w:link w:val="584"/>
    <w:unhideWhenUsed/>
    <w:qFormat/>
    <w:uiPriority w:val="99"/>
    <w:pPr>
      <w:widowControl/>
      <w:pBdr>
        <w:top w:val="single" w:color="auto" w:sz="6" w:space="1"/>
      </w:pBdr>
      <w:ind w:firstLine="200" w:firstLineChars="200"/>
      <w:jc w:val="center"/>
    </w:pPr>
    <w:rPr>
      <w:rFonts w:ascii="Arial" w:hAnsi="Arial" w:eastAsia="仿宋"/>
      <w:vanish/>
      <w:kern w:val="0"/>
      <w:sz w:val="16"/>
      <w:szCs w:val="16"/>
    </w:rPr>
  </w:style>
  <w:style w:type="character" w:customStyle="1" w:styleId="584">
    <w:name w:val="z-窗体底端 字符"/>
    <w:basedOn w:val="61"/>
    <w:link w:val="583"/>
    <w:qFormat/>
    <w:uiPriority w:val="0"/>
    <w:rPr>
      <w:rFonts w:ascii="Arial" w:hAnsi="Arial" w:eastAsia="仿宋"/>
      <w:vanish/>
      <w:kern w:val="0"/>
      <w:sz w:val="16"/>
      <w:szCs w:val="16"/>
    </w:rPr>
  </w:style>
  <w:style w:type="paragraph" w:customStyle="1" w:styleId="58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ind w:firstLine="200" w:firstLineChars="200"/>
      <w:jc w:val="left"/>
    </w:pPr>
    <w:rPr>
      <w:rFonts w:ascii="Verdana" w:hAnsi="Verdana" w:eastAsia="仿宋_GB2312" w:cs="Verdana"/>
      <w:kern w:val="0"/>
      <w:szCs w:val="21"/>
      <w:lang w:eastAsia="en-US"/>
    </w:rPr>
  </w:style>
  <w:style w:type="paragraph" w:customStyle="1" w:styleId="586">
    <w:name w:val="样式 标题 4H4Ref Heading 1rh1Heading sqlsect 1.2.3.4bulletbl..."/>
    <w:basedOn w:val="5"/>
    <w:qFormat/>
    <w:uiPriority w:val="0"/>
    <w:pPr>
      <w:tabs>
        <w:tab w:val="left" w:pos="960"/>
        <w:tab w:val="left" w:pos="1050"/>
        <w:tab w:val="left" w:pos="1491"/>
      </w:tabs>
      <w:snapToGrid w:val="0"/>
      <w:ind w:left="1492" w:hanging="1321"/>
    </w:pPr>
    <w:rPr>
      <w:rFonts w:ascii="Century Gothic" w:hAnsi="Century Gothic" w:cs="Times New Roman"/>
      <w:sz w:val="30"/>
    </w:rPr>
  </w:style>
  <w:style w:type="character" w:customStyle="1" w:styleId="587">
    <w:name w:val="表格(五号) Char"/>
    <w:link w:val="588"/>
    <w:qFormat/>
    <w:uiPriority w:val="0"/>
    <w:rPr>
      <w:rFonts w:ascii="Tahoma" w:hAnsi="Tahoma"/>
      <w:szCs w:val="28"/>
    </w:rPr>
  </w:style>
  <w:style w:type="paragraph" w:customStyle="1" w:styleId="588">
    <w:name w:val="表格(五号)"/>
    <w:basedOn w:val="1"/>
    <w:link w:val="587"/>
    <w:qFormat/>
    <w:uiPriority w:val="0"/>
    <w:pPr>
      <w:adjustRightInd w:val="0"/>
      <w:snapToGrid w:val="0"/>
      <w:spacing w:before="60" w:after="60"/>
      <w:ind w:left="11" w:firstLine="200" w:firstLineChars="200"/>
      <w:jc w:val="center"/>
    </w:pPr>
    <w:rPr>
      <w:rFonts w:ascii="Tahoma" w:hAnsi="Tahoma"/>
      <w:szCs w:val="28"/>
    </w:rPr>
  </w:style>
  <w:style w:type="character" w:customStyle="1" w:styleId="589">
    <w:name w:val="表格样式 Char Char"/>
    <w:link w:val="590"/>
    <w:qFormat/>
    <w:uiPriority w:val="0"/>
    <w:rPr>
      <w:rFonts w:ascii="宋体" w:hAnsi="宋体"/>
      <w:color w:val="000000"/>
    </w:rPr>
  </w:style>
  <w:style w:type="paragraph" w:customStyle="1" w:styleId="590">
    <w:name w:val="表格样式"/>
    <w:basedOn w:val="1"/>
    <w:link w:val="589"/>
    <w:qFormat/>
    <w:uiPriority w:val="0"/>
    <w:pPr>
      <w:ind w:firstLine="200" w:firstLineChars="200"/>
    </w:pPr>
    <w:rPr>
      <w:rFonts w:ascii="宋体" w:hAnsi="宋体"/>
      <w:color w:val="000000"/>
    </w:rPr>
  </w:style>
  <w:style w:type="character" w:customStyle="1" w:styleId="591">
    <w:name w:val="gf正文 Char Char"/>
    <w:qFormat/>
    <w:uiPriority w:val="0"/>
    <w:rPr>
      <w:sz w:val="28"/>
      <w:szCs w:val="32"/>
    </w:rPr>
  </w:style>
  <w:style w:type="character" w:customStyle="1" w:styleId="592">
    <w:name w:val="页眉注释 Char Char"/>
    <w:link w:val="593"/>
    <w:qFormat/>
    <w:uiPriority w:val="0"/>
    <w:rPr>
      <w:rFonts w:ascii="华文细黑" w:hAnsi="华文细黑" w:eastAsia="华文细黑"/>
      <w:b/>
      <w:color w:val="FFFFFF"/>
      <w:sz w:val="18"/>
      <w:szCs w:val="18"/>
    </w:rPr>
  </w:style>
  <w:style w:type="paragraph" w:customStyle="1" w:styleId="593">
    <w:name w:val="页眉注释"/>
    <w:basedOn w:val="1"/>
    <w:link w:val="592"/>
    <w:qFormat/>
    <w:uiPriority w:val="0"/>
    <w:pPr>
      <w:spacing w:line="0" w:lineRule="atLeast"/>
      <w:ind w:firstLine="200" w:firstLineChars="200"/>
      <w:jc w:val="center"/>
    </w:pPr>
    <w:rPr>
      <w:rFonts w:ascii="华文细黑" w:hAnsi="华文细黑" w:eastAsia="华文细黑"/>
      <w:b/>
      <w:color w:val="FFFFFF"/>
      <w:sz w:val="18"/>
      <w:szCs w:val="18"/>
    </w:rPr>
  </w:style>
  <w:style w:type="character" w:customStyle="1" w:styleId="594">
    <w:name w:val="规范正文 Char Char"/>
    <w:link w:val="595"/>
    <w:qFormat/>
    <w:uiPriority w:val="0"/>
    <w:rPr>
      <w:rFonts w:ascii="宋体"/>
      <w:szCs w:val="24"/>
    </w:rPr>
  </w:style>
  <w:style w:type="paragraph" w:customStyle="1" w:styleId="595">
    <w:name w:val="规范正文"/>
    <w:basedOn w:val="1"/>
    <w:link w:val="594"/>
    <w:qFormat/>
    <w:uiPriority w:val="0"/>
    <w:pPr>
      <w:ind w:firstLine="420" w:firstLineChars="200"/>
    </w:pPr>
    <w:rPr>
      <w:rFonts w:ascii="宋体"/>
      <w:szCs w:val="24"/>
    </w:rPr>
  </w:style>
  <w:style w:type="character" w:customStyle="1" w:styleId="596">
    <w:name w:val="正文2 Char Char"/>
    <w:link w:val="151"/>
    <w:qFormat/>
    <w:uiPriority w:val="0"/>
    <w:rPr>
      <w:rFonts w:ascii="Verdana" w:hAnsi="Verdana" w:eastAsia="黑体"/>
      <w:kern w:val="0"/>
      <w:sz w:val="28"/>
      <w:szCs w:val="20"/>
      <w:lang w:eastAsia="en-US"/>
    </w:rPr>
  </w:style>
  <w:style w:type="character" w:customStyle="1" w:styleId="597">
    <w:name w:val="普通(网站) 字符"/>
    <w:link w:val="50"/>
    <w:qFormat/>
    <w:uiPriority w:val="99"/>
    <w:rPr>
      <w:rFonts w:ascii="宋体" w:hAnsi="宋体" w:eastAsia="仿宋"/>
      <w:kern w:val="0"/>
      <w:sz w:val="24"/>
      <w:szCs w:val="21"/>
    </w:rPr>
  </w:style>
  <w:style w:type="character" w:customStyle="1" w:styleId="598">
    <w:name w:val="样式4 Char Char"/>
    <w:link w:val="274"/>
    <w:qFormat/>
    <w:uiPriority w:val="0"/>
    <w:rPr>
      <w:rFonts w:eastAsia="仿宋"/>
      <w:spacing w:val="-12"/>
      <w:sz w:val="24"/>
      <w:szCs w:val="21"/>
    </w:rPr>
  </w:style>
  <w:style w:type="character" w:customStyle="1" w:styleId="599">
    <w:name w:val="H4 Char1"/>
    <w:qFormat/>
    <w:uiPriority w:val="0"/>
    <w:rPr>
      <w:rFonts w:ascii="Arial" w:hAnsi="Arial" w:eastAsia="宋体"/>
      <w:b/>
      <w:color w:val="000000"/>
      <w:kern w:val="2"/>
      <w:sz w:val="28"/>
      <w:szCs w:val="28"/>
      <w:lang w:val="en-US" w:eastAsia="zh-CN" w:bidi="ar-SA"/>
    </w:rPr>
  </w:style>
  <w:style w:type="character" w:customStyle="1" w:styleId="600">
    <w:name w:val="栏目标题 Char Char"/>
    <w:link w:val="601"/>
    <w:qFormat/>
    <w:uiPriority w:val="0"/>
    <w:rPr>
      <w:rFonts w:ascii="黑体" w:hAnsi="黑体" w:eastAsia="黑体"/>
      <w:b/>
      <w:szCs w:val="24"/>
    </w:rPr>
  </w:style>
  <w:style w:type="paragraph" w:customStyle="1" w:styleId="601">
    <w:name w:val="栏目标题"/>
    <w:basedOn w:val="1"/>
    <w:link w:val="600"/>
    <w:qFormat/>
    <w:uiPriority w:val="0"/>
    <w:pPr>
      <w:ind w:firstLine="200" w:firstLineChars="200"/>
      <w:jc w:val="center"/>
    </w:pPr>
    <w:rPr>
      <w:rFonts w:ascii="黑体" w:hAnsi="黑体" w:eastAsia="黑体"/>
      <w:b/>
      <w:szCs w:val="24"/>
    </w:rPr>
  </w:style>
  <w:style w:type="character" w:customStyle="1" w:styleId="602">
    <w:name w:val="图标题 Char Char"/>
    <w:qFormat/>
    <w:uiPriority w:val="0"/>
    <w:rPr>
      <w:rFonts w:eastAsia="黑体"/>
      <w:kern w:val="2"/>
      <w:sz w:val="21"/>
      <w:szCs w:val="21"/>
    </w:rPr>
  </w:style>
  <w:style w:type="character" w:customStyle="1" w:styleId="603">
    <w:name w:val="MyText Char Char"/>
    <w:qFormat/>
    <w:uiPriority w:val="0"/>
    <w:rPr>
      <w:rFonts w:ascii="Century Gothic" w:hAnsi="Century Gothic" w:cs="宋体"/>
      <w:kern w:val="2"/>
      <w:sz w:val="21"/>
      <w:szCs w:val="21"/>
    </w:rPr>
  </w:style>
  <w:style w:type="character" w:customStyle="1" w:styleId="604">
    <w:name w:val="style11"/>
    <w:qFormat/>
    <w:uiPriority w:val="0"/>
    <w:rPr>
      <w:color w:val="FF6600"/>
    </w:rPr>
  </w:style>
  <w:style w:type="character" w:customStyle="1" w:styleId="605">
    <w:name w:val="表正文 Char1"/>
    <w:qFormat/>
    <w:uiPriority w:val="0"/>
    <w:rPr>
      <w:rFonts w:eastAsia="宋体"/>
      <w:kern w:val="2"/>
      <w:sz w:val="21"/>
      <w:szCs w:val="24"/>
      <w:lang w:val="en-US" w:eastAsia="zh-CN" w:bidi="ar-SA"/>
    </w:rPr>
  </w:style>
  <w:style w:type="character" w:customStyle="1" w:styleId="606">
    <w:name w:val="封面标题 Char Char"/>
    <w:link w:val="504"/>
    <w:qFormat/>
    <w:uiPriority w:val="0"/>
    <w:rPr>
      <w:rFonts w:eastAsia="黑体"/>
      <w:sz w:val="48"/>
      <w:szCs w:val="20"/>
    </w:rPr>
  </w:style>
  <w:style w:type="character" w:customStyle="1" w:styleId="607">
    <w:name w:val="正文（首行缩进两字） Char1"/>
    <w:qFormat/>
    <w:uiPriority w:val="0"/>
    <w:rPr>
      <w:rFonts w:ascii="Tahoma" w:hAnsi="Tahoma" w:eastAsia="宋体"/>
      <w:kern w:val="2"/>
      <w:sz w:val="24"/>
      <w:szCs w:val="28"/>
      <w:lang w:val="en-US" w:eastAsia="zh-CN" w:bidi="ar-SA"/>
    </w:rPr>
  </w:style>
  <w:style w:type="character" w:customStyle="1" w:styleId="608">
    <w:name w:val="正文靠右 Char Char"/>
    <w:link w:val="609"/>
    <w:qFormat/>
    <w:uiPriority w:val="0"/>
    <w:rPr>
      <w:szCs w:val="24"/>
    </w:rPr>
  </w:style>
  <w:style w:type="paragraph" w:customStyle="1" w:styleId="609">
    <w:name w:val="正文靠右"/>
    <w:basedOn w:val="1"/>
    <w:link w:val="608"/>
    <w:qFormat/>
    <w:uiPriority w:val="0"/>
    <w:pPr>
      <w:ind w:firstLine="200" w:firstLineChars="200"/>
      <w:jc w:val="right"/>
    </w:pPr>
    <w:rPr>
      <w:szCs w:val="24"/>
    </w:rPr>
  </w:style>
  <w:style w:type="character" w:customStyle="1" w:styleId="610">
    <w:name w:val="1.正文 Char Char"/>
    <w:basedOn w:val="611"/>
    <w:qFormat/>
    <w:uiPriority w:val="0"/>
    <w:rPr>
      <w:rFonts w:eastAsia="仿宋"/>
      <w:color w:val="000000"/>
      <w:kern w:val="2"/>
      <w:sz w:val="28"/>
      <w:szCs w:val="21"/>
      <w:lang w:val="en-US" w:eastAsia="zh-CN" w:bidi="ar-SA"/>
    </w:rPr>
  </w:style>
  <w:style w:type="character" w:customStyle="1" w:styleId="611">
    <w:name w:val="_正文段落 Char"/>
    <w:link w:val="612"/>
    <w:qFormat/>
    <w:uiPriority w:val="0"/>
    <w:rPr>
      <w:rFonts w:eastAsia="仿宋"/>
      <w:color w:val="000000"/>
      <w:kern w:val="0"/>
      <w:sz w:val="28"/>
      <w:szCs w:val="21"/>
    </w:rPr>
  </w:style>
  <w:style w:type="paragraph" w:customStyle="1" w:styleId="612">
    <w:name w:val="_正文段落"/>
    <w:basedOn w:val="1"/>
    <w:link w:val="611"/>
    <w:qFormat/>
    <w:uiPriority w:val="0"/>
    <w:pPr>
      <w:spacing w:beforeLines="15" w:afterLines="15"/>
      <w:ind w:firstLine="560" w:firstLineChars="200"/>
    </w:pPr>
    <w:rPr>
      <w:rFonts w:eastAsia="仿宋"/>
      <w:color w:val="000000"/>
      <w:kern w:val="0"/>
      <w:sz w:val="28"/>
      <w:szCs w:val="21"/>
    </w:rPr>
  </w:style>
  <w:style w:type="character" w:customStyle="1" w:styleId="613">
    <w:name w:val="批注引用1"/>
    <w:qFormat/>
    <w:uiPriority w:val="0"/>
    <w:rPr>
      <w:sz w:val="21"/>
      <w:szCs w:val="21"/>
    </w:rPr>
  </w:style>
  <w:style w:type="character" w:customStyle="1" w:styleId="614">
    <w:name w:val="MM Topic 2 Char Char"/>
    <w:link w:val="615"/>
    <w:qFormat/>
    <w:uiPriority w:val="0"/>
    <w:rPr>
      <w:rFonts w:ascii="Cambria" w:hAnsi="Cambria"/>
      <w:b/>
      <w:bCs/>
      <w:sz w:val="32"/>
      <w:szCs w:val="32"/>
    </w:rPr>
  </w:style>
  <w:style w:type="paragraph" w:customStyle="1" w:styleId="615">
    <w:name w:val="MM Topic 2"/>
    <w:basedOn w:val="3"/>
    <w:next w:val="1"/>
    <w:link w:val="614"/>
    <w:qFormat/>
    <w:uiPriority w:val="0"/>
    <w:pPr>
      <w:tabs>
        <w:tab w:val="left" w:pos="360"/>
        <w:tab w:val="left" w:pos="816"/>
      </w:tabs>
      <w:ind w:left="360" w:right="280" w:rightChars="100" w:hanging="360"/>
    </w:pPr>
    <w:rPr>
      <w:rFonts w:ascii="Cambria" w:hAnsi="Cambria" w:eastAsiaTheme="minorEastAsia" w:cstheme="minorBidi"/>
    </w:rPr>
  </w:style>
  <w:style w:type="character" w:customStyle="1" w:styleId="616">
    <w:name w:val="工可正文 Char Char"/>
    <w:qFormat/>
    <w:uiPriority w:val="0"/>
    <w:rPr>
      <w:sz w:val="28"/>
    </w:rPr>
  </w:style>
  <w:style w:type="character" w:customStyle="1" w:styleId="617">
    <w:name w:val="正文A Char Char"/>
    <w:link w:val="618"/>
    <w:qFormat/>
    <w:uiPriority w:val="0"/>
    <w:rPr>
      <w:rFonts w:ascii="宋体" w:hAnsi="宋体"/>
      <w:sz w:val="24"/>
    </w:rPr>
  </w:style>
  <w:style w:type="paragraph" w:customStyle="1" w:styleId="618">
    <w:name w:val="正文A"/>
    <w:basedOn w:val="1"/>
    <w:link w:val="617"/>
    <w:qFormat/>
    <w:uiPriority w:val="0"/>
    <w:pPr>
      <w:ind w:firstLine="200" w:firstLineChars="200"/>
      <w:jc w:val="left"/>
    </w:pPr>
    <w:rPr>
      <w:rFonts w:ascii="宋体" w:hAnsi="宋体"/>
    </w:rPr>
  </w:style>
  <w:style w:type="character" w:customStyle="1" w:styleId="619">
    <w:name w:val="Char Char3"/>
    <w:qFormat/>
    <w:uiPriority w:val="0"/>
    <w:rPr>
      <w:rFonts w:eastAsia="宋体"/>
      <w:kern w:val="2"/>
      <w:sz w:val="21"/>
      <w:szCs w:val="24"/>
      <w:lang w:val="en-US" w:eastAsia="zh-CN" w:bidi="ar-SA"/>
    </w:rPr>
  </w:style>
  <w:style w:type="character" w:customStyle="1" w:styleId="620">
    <w:name w:val="应用正文 Char Char"/>
    <w:link w:val="621"/>
    <w:qFormat/>
    <w:uiPriority w:val="0"/>
    <w:rPr>
      <w:rFonts w:ascii="宋体" w:hAnsi="宋体" w:cs="宋体"/>
      <w:sz w:val="28"/>
      <w:szCs w:val="28"/>
    </w:rPr>
  </w:style>
  <w:style w:type="paragraph" w:customStyle="1" w:styleId="621">
    <w:name w:val="应用正文"/>
    <w:basedOn w:val="1"/>
    <w:link w:val="620"/>
    <w:qFormat/>
    <w:uiPriority w:val="0"/>
    <w:pPr>
      <w:tabs>
        <w:tab w:val="left" w:pos="838"/>
      </w:tabs>
      <w:snapToGrid w:val="0"/>
      <w:ind w:left="838" w:hanging="420" w:firstLineChars="200"/>
    </w:pPr>
    <w:rPr>
      <w:rFonts w:ascii="宋体" w:hAnsi="宋体" w:cs="宋体"/>
      <w:sz w:val="28"/>
      <w:szCs w:val="28"/>
    </w:rPr>
  </w:style>
  <w:style w:type="character" w:customStyle="1" w:styleId="622">
    <w:name w:val="封面落款 Char Char"/>
    <w:link w:val="505"/>
    <w:qFormat/>
    <w:uiPriority w:val="0"/>
    <w:rPr>
      <w:rFonts w:eastAsia="黑体"/>
      <w:sz w:val="36"/>
      <w:szCs w:val="20"/>
    </w:rPr>
  </w:style>
  <w:style w:type="character" w:customStyle="1" w:styleId="623">
    <w:name w:val="样式 标题 5 + 五号 Char Char"/>
    <w:qFormat/>
    <w:uiPriority w:val="0"/>
    <w:rPr>
      <w:rFonts w:ascii="Century Gothic" w:eastAsia="宋体"/>
      <w:b/>
      <w:kern w:val="2"/>
      <w:sz w:val="28"/>
      <w:szCs w:val="24"/>
      <w:lang w:val="en-US" w:eastAsia="zh-CN" w:bidi="ar-SA"/>
    </w:rPr>
  </w:style>
  <w:style w:type="character" w:customStyle="1" w:styleId="624">
    <w:name w:val="表格标题 Char Char"/>
    <w:link w:val="335"/>
    <w:qFormat/>
    <w:uiPriority w:val="0"/>
    <w:rPr>
      <w:rFonts w:ascii="Arial" w:hAnsi="Arial" w:eastAsia="楷体_GB2312"/>
      <w:b/>
      <w:bCs/>
      <w:sz w:val="24"/>
      <w:szCs w:val="28"/>
    </w:rPr>
  </w:style>
  <w:style w:type="character" w:customStyle="1" w:styleId="625">
    <w:name w:val="列表项目符号 Char1"/>
    <w:qFormat/>
    <w:uiPriority w:val="0"/>
    <w:rPr>
      <w:rFonts w:eastAsia="宋体"/>
      <w:kern w:val="2"/>
      <w:sz w:val="24"/>
      <w:szCs w:val="24"/>
      <w:lang w:val="en-US" w:eastAsia="zh-CN" w:bidi="ar-SA"/>
    </w:rPr>
  </w:style>
  <w:style w:type="character" w:customStyle="1" w:styleId="626">
    <w:name w:val="正文居中 Char Char"/>
    <w:link w:val="627"/>
    <w:qFormat/>
    <w:uiPriority w:val="0"/>
    <w:rPr>
      <w:szCs w:val="24"/>
    </w:rPr>
  </w:style>
  <w:style w:type="paragraph" w:customStyle="1" w:styleId="627">
    <w:name w:val="正文居中"/>
    <w:basedOn w:val="1"/>
    <w:link w:val="626"/>
    <w:qFormat/>
    <w:uiPriority w:val="0"/>
    <w:pPr>
      <w:ind w:firstLine="200" w:firstLineChars="200"/>
      <w:jc w:val="center"/>
    </w:pPr>
    <w:rPr>
      <w:szCs w:val="24"/>
    </w:rPr>
  </w:style>
  <w:style w:type="character" w:customStyle="1" w:styleId="628">
    <w:name w:val="页脚 Char Char"/>
    <w:qFormat/>
    <w:uiPriority w:val="0"/>
    <w:rPr>
      <w:kern w:val="2"/>
      <w:sz w:val="18"/>
    </w:rPr>
  </w:style>
  <w:style w:type="character" w:customStyle="1" w:styleId="629">
    <w:name w:val="项目 Char Char"/>
    <w:qFormat/>
    <w:uiPriority w:val="0"/>
    <w:rPr>
      <w:rFonts w:eastAsia="宋体"/>
      <w:kern w:val="2"/>
      <w:sz w:val="28"/>
      <w:szCs w:val="24"/>
      <w:lang w:val="en-US" w:eastAsia="zh-CN" w:bidi="ar-SA"/>
    </w:rPr>
  </w:style>
  <w:style w:type="character" w:customStyle="1" w:styleId="630">
    <w:name w:val="MM Topic 3 Char Char"/>
    <w:link w:val="631"/>
    <w:qFormat/>
    <w:uiPriority w:val="0"/>
    <w:rPr>
      <w:b/>
      <w:bCs/>
      <w:sz w:val="32"/>
      <w:szCs w:val="32"/>
    </w:rPr>
  </w:style>
  <w:style w:type="paragraph" w:customStyle="1" w:styleId="631">
    <w:name w:val="MM Topic 3"/>
    <w:basedOn w:val="4"/>
    <w:next w:val="1"/>
    <w:link w:val="630"/>
    <w:qFormat/>
    <w:uiPriority w:val="0"/>
    <w:pPr>
      <w:tabs>
        <w:tab w:val="left" w:pos="360"/>
        <w:tab w:val="left" w:pos="720"/>
      </w:tabs>
      <w:ind w:left="360" w:hanging="360"/>
    </w:pPr>
    <w:rPr>
      <w:rFonts w:eastAsiaTheme="minorEastAsia"/>
    </w:rPr>
  </w:style>
  <w:style w:type="character" w:customStyle="1" w:styleId="632">
    <w:name w:val="labelvalue1"/>
    <w:qFormat/>
    <w:uiPriority w:val="0"/>
    <w:rPr>
      <w:color w:val="000000"/>
      <w:sz w:val="20"/>
      <w:szCs w:val="20"/>
    </w:rPr>
  </w:style>
  <w:style w:type="character" w:customStyle="1" w:styleId="633">
    <w:name w:val="5级标题 Char Char"/>
    <w:qFormat/>
    <w:uiPriority w:val="0"/>
    <w:rPr>
      <w:bCs/>
      <w:kern w:val="2"/>
      <w:sz w:val="28"/>
      <w:szCs w:val="28"/>
    </w:rPr>
  </w:style>
  <w:style w:type="character" w:customStyle="1" w:styleId="634">
    <w:name w:val="WW8Num2z0"/>
    <w:qFormat/>
    <w:uiPriority w:val="0"/>
    <w:rPr>
      <w:rFonts w:cs="Times New Roman"/>
    </w:rPr>
  </w:style>
  <w:style w:type="character" w:customStyle="1" w:styleId="635">
    <w:name w:val="标题 3 Char1"/>
    <w:qFormat/>
    <w:uiPriority w:val="0"/>
    <w:rPr>
      <w:rFonts w:ascii="Arial" w:hAnsi="Arial" w:eastAsia="宋体"/>
      <w:b/>
      <w:kern w:val="2"/>
      <w:sz w:val="28"/>
      <w:szCs w:val="28"/>
      <w:lang w:val="en-US" w:eastAsia="zh-CN" w:bidi="ar-SA"/>
    </w:rPr>
  </w:style>
  <w:style w:type="character" w:customStyle="1" w:styleId="636">
    <w:name w:val="zhi11"/>
    <w:qFormat/>
    <w:uiPriority w:val="0"/>
    <w:rPr>
      <w:rFonts w:eastAsia="宋体"/>
      <w:b/>
      <w:color w:val="000000"/>
      <w:kern w:val="2"/>
      <w:sz w:val="21"/>
      <w:szCs w:val="24"/>
      <w:lang w:val="en-US" w:eastAsia="zh-CN" w:bidi="ar-SA"/>
    </w:rPr>
  </w:style>
  <w:style w:type="character" w:customStyle="1" w:styleId="637">
    <w:name w:val="main_12_gray"/>
    <w:qFormat/>
    <w:uiPriority w:val="0"/>
  </w:style>
  <w:style w:type="character" w:customStyle="1" w:styleId="638">
    <w:name w:val="无格式 Char Char"/>
    <w:link w:val="639"/>
    <w:qFormat/>
    <w:uiPriority w:val="0"/>
    <w:rPr>
      <w:sz w:val="24"/>
    </w:rPr>
  </w:style>
  <w:style w:type="paragraph" w:customStyle="1" w:styleId="639">
    <w:name w:val="无格式"/>
    <w:basedOn w:val="1"/>
    <w:link w:val="638"/>
    <w:qFormat/>
    <w:uiPriority w:val="0"/>
    <w:pPr>
      <w:spacing w:line="0" w:lineRule="atLeast"/>
      <w:ind w:firstLine="200" w:firstLineChars="200"/>
    </w:pPr>
  </w:style>
  <w:style w:type="character" w:customStyle="1" w:styleId="640">
    <w:name w:val="引用 字符"/>
    <w:link w:val="641"/>
    <w:qFormat/>
    <w:uiPriority w:val="0"/>
    <w:rPr>
      <w:rFonts w:ascii="宋体" w:hAnsi="宋体"/>
      <w:i/>
      <w:iCs/>
      <w:color w:val="000000"/>
      <w:sz w:val="24"/>
    </w:rPr>
  </w:style>
  <w:style w:type="paragraph" w:styleId="641">
    <w:name w:val="Quote"/>
    <w:basedOn w:val="1"/>
    <w:next w:val="1"/>
    <w:link w:val="640"/>
    <w:qFormat/>
    <w:uiPriority w:val="29"/>
    <w:pPr>
      <w:spacing w:before="200" w:after="160"/>
      <w:ind w:left="864" w:right="864"/>
      <w:jc w:val="center"/>
    </w:pPr>
    <w:rPr>
      <w:rFonts w:ascii="宋体" w:hAnsi="宋体"/>
      <w:i/>
      <w:iCs/>
      <w:color w:val="000000"/>
    </w:rPr>
  </w:style>
  <w:style w:type="character" w:customStyle="1" w:styleId="642">
    <w:name w:val="style61"/>
    <w:qFormat/>
    <w:uiPriority w:val="0"/>
    <w:rPr>
      <w:color w:val="FF6600"/>
    </w:rPr>
  </w:style>
  <w:style w:type="character" w:customStyle="1" w:styleId="643">
    <w:name w:val="MM Topic 5 Char Char"/>
    <w:link w:val="644"/>
    <w:qFormat/>
    <w:uiPriority w:val="0"/>
    <w:rPr>
      <w:b/>
      <w:bCs/>
      <w:sz w:val="24"/>
      <w:szCs w:val="28"/>
    </w:rPr>
  </w:style>
  <w:style w:type="paragraph" w:customStyle="1" w:styleId="644">
    <w:name w:val="MM Topic 5"/>
    <w:basedOn w:val="6"/>
    <w:next w:val="1"/>
    <w:link w:val="643"/>
    <w:qFormat/>
    <w:uiPriority w:val="0"/>
    <w:pPr>
      <w:tabs>
        <w:tab w:val="left" w:pos="0"/>
        <w:tab w:val="left" w:pos="1008"/>
      </w:tabs>
      <w:ind w:firstLine="200" w:firstLineChars="200"/>
    </w:pPr>
    <w:rPr>
      <w:rFonts w:eastAsiaTheme="minorEastAsia"/>
    </w:rPr>
  </w:style>
  <w:style w:type="character" w:customStyle="1" w:styleId="645">
    <w:name w:val="正文文本缩进 Char Char"/>
    <w:qFormat/>
    <w:uiPriority w:val="0"/>
    <w:rPr>
      <w:rFonts w:ascii="Tahoma" w:hAnsi="Tahoma" w:eastAsia="宋体"/>
      <w:kern w:val="2"/>
      <w:sz w:val="24"/>
      <w:szCs w:val="28"/>
      <w:lang w:val="en-US" w:eastAsia="zh-CN" w:bidi="ar-SA"/>
    </w:rPr>
  </w:style>
  <w:style w:type="paragraph" w:customStyle="1" w:styleId="646">
    <w:name w:val="正文标准"/>
    <w:basedOn w:val="1"/>
    <w:qFormat/>
    <w:uiPriority w:val="0"/>
    <w:pPr>
      <w:spacing w:before="10" w:after="10" w:line="500" w:lineRule="atLeast"/>
      <w:ind w:firstLine="200" w:firstLineChars="200"/>
    </w:pPr>
    <w:rPr>
      <w:rFonts w:ascii="Tahoma" w:hAnsi="Tahoma" w:eastAsia="仿宋"/>
      <w:sz w:val="28"/>
      <w:szCs w:val="28"/>
    </w:rPr>
  </w:style>
  <w:style w:type="paragraph" w:customStyle="1" w:styleId="647">
    <w:name w:val="正文应用"/>
    <w:basedOn w:val="1"/>
    <w:qFormat/>
    <w:uiPriority w:val="0"/>
    <w:pPr>
      <w:ind w:firstLine="480" w:firstLineChars="200"/>
      <w:jc w:val="left"/>
    </w:pPr>
    <w:rPr>
      <w:rFonts w:eastAsia="仿宋"/>
      <w:bCs/>
      <w:szCs w:val="21"/>
    </w:rPr>
  </w:style>
  <w:style w:type="paragraph" w:customStyle="1" w:styleId="648">
    <w:name w:val="正文文本缩进11"/>
    <w:basedOn w:val="1"/>
    <w:qFormat/>
    <w:uiPriority w:val="0"/>
    <w:pPr>
      <w:spacing w:beforeLines="100" w:afterLines="100"/>
      <w:ind w:firstLine="420" w:firstLineChars="200"/>
    </w:pPr>
    <w:rPr>
      <w:rFonts w:eastAsia="仿宋"/>
      <w:szCs w:val="21"/>
    </w:rPr>
  </w:style>
  <w:style w:type="paragraph" w:customStyle="1" w:styleId="649">
    <w:name w:val="样式 黑色 左侧:  0.85 厘米"/>
    <w:basedOn w:val="1"/>
    <w:qFormat/>
    <w:uiPriority w:val="0"/>
    <w:pPr>
      <w:ind w:firstLine="482" w:firstLineChars="200"/>
      <w:jc w:val="left"/>
    </w:pPr>
    <w:rPr>
      <w:rFonts w:eastAsia="仿宋" w:cs="宋体"/>
      <w:color w:val="000000"/>
      <w:szCs w:val="20"/>
    </w:rPr>
  </w:style>
  <w:style w:type="paragraph" w:customStyle="1" w:styleId="650">
    <w:name w:val="列出段落3"/>
    <w:basedOn w:val="1"/>
    <w:qFormat/>
    <w:uiPriority w:val="0"/>
    <w:pPr>
      <w:suppressAutoHyphens/>
      <w:ind w:firstLine="420" w:firstLineChars="200"/>
    </w:pPr>
    <w:rPr>
      <w:rFonts w:ascii="Calibri" w:hAnsi="Calibri" w:eastAsia="仿宋" w:cs="Calibri"/>
      <w:kern w:val="1"/>
      <w:sz w:val="28"/>
      <w:lang w:eastAsia="ar-SA"/>
    </w:rPr>
  </w:style>
  <w:style w:type="paragraph" w:customStyle="1" w:styleId="651">
    <w:name w:val="样式 标题 1第*部分第A章H1章标题 前言章节H11H12H111H13H112第一层Section...1"/>
    <w:basedOn w:val="2"/>
    <w:qFormat/>
    <w:uiPriority w:val="0"/>
    <w:pPr>
      <w:tabs>
        <w:tab w:val="left" w:pos="1620"/>
        <w:tab w:val="left" w:pos="5220"/>
      </w:tabs>
      <w:spacing w:before="268" w:after="360" w:line="520" w:lineRule="atLeast"/>
      <w:ind w:left="907" w:leftChars="600" w:hanging="907" w:hangingChars="200"/>
      <w:jc w:val="left"/>
    </w:pPr>
    <w:rPr>
      <w:rFonts w:ascii="黑体" w:hAnsi="Century Gothic" w:eastAsia="黑体" w:cs="宋体"/>
      <w:bCs w:val="0"/>
      <w:szCs w:val="28"/>
    </w:rPr>
  </w:style>
  <w:style w:type="paragraph" w:customStyle="1" w:styleId="652">
    <w:name w:val="样式 标题 3H3l3CTBOD 0h3sect1.2.33rd levelHeading 3 - oldhe..."/>
    <w:basedOn w:val="4"/>
    <w:qFormat/>
    <w:uiPriority w:val="0"/>
    <w:pPr>
      <w:tabs>
        <w:tab w:val="left" w:pos="720"/>
      </w:tabs>
      <w:spacing w:before="240" w:after="240" w:line="500" w:lineRule="atLeast"/>
      <w:ind w:left="1820" w:firstLine="200" w:firstLineChars="200"/>
    </w:pPr>
    <w:rPr>
      <w:sz w:val="28"/>
      <w:szCs w:val="28"/>
    </w:rPr>
  </w:style>
  <w:style w:type="paragraph" w:customStyle="1" w:styleId="653">
    <w:name w:val="样式 标题 3 + 段前: 0.5 行 段后: 0.5 行"/>
    <w:basedOn w:val="4"/>
    <w:qFormat/>
    <w:uiPriority w:val="0"/>
    <w:pPr>
      <w:tabs>
        <w:tab w:val="left" w:pos="142"/>
        <w:tab w:val="left" w:pos="720"/>
      </w:tabs>
      <w:snapToGrid w:val="0"/>
      <w:spacing w:beforeLines="50" w:afterLines="50"/>
      <w:ind w:left="142" w:hanging="420"/>
    </w:pPr>
    <w:rPr>
      <w:rFonts w:ascii="Century Gothic" w:hAnsi="Century Gothic" w:eastAsia="黑体" w:cs="宋体"/>
      <w:sz w:val="28"/>
      <w:szCs w:val="28"/>
    </w:rPr>
  </w:style>
  <w:style w:type="paragraph" w:customStyle="1" w:styleId="654">
    <w:name w:val="正文文本缩进2"/>
    <w:basedOn w:val="1"/>
    <w:qFormat/>
    <w:uiPriority w:val="0"/>
    <w:pPr>
      <w:spacing w:beforeLines="100" w:afterLines="100"/>
      <w:ind w:firstLine="420" w:firstLineChars="200"/>
    </w:pPr>
    <w:rPr>
      <w:rFonts w:eastAsia="仿宋"/>
      <w:szCs w:val="21"/>
    </w:rPr>
  </w:style>
  <w:style w:type="paragraph" w:customStyle="1" w:styleId="655">
    <w:name w:val="标3"/>
    <w:basedOn w:val="1"/>
    <w:qFormat/>
    <w:uiPriority w:val="0"/>
    <w:pPr>
      <w:tabs>
        <w:tab w:val="left" w:pos="1742"/>
      </w:tabs>
      <w:ind w:left="1742" w:hanging="420" w:firstLineChars="200"/>
    </w:pPr>
    <w:rPr>
      <w:rFonts w:eastAsia="仿宋"/>
      <w:sz w:val="28"/>
      <w:szCs w:val="21"/>
    </w:rPr>
  </w:style>
  <w:style w:type="paragraph" w:customStyle="1" w:styleId="656">
    <w:name w:val="ANE Heading2"/>
    <w:basedOn w:val="1"/>
    <w:qFormat/>
    <w:uiPriority w:val="0"/>
    <w:pPr>
      <w:tabs>
        <w:tab w:val="left" w:pos="993"/>
        <w:tab w:val="left" w:pos="1540"/>
      </w:tabs>
      <w:autoSpaceDE w:val="0"/>
      <w:autoSpaceDN w:val="0"/>
      <w:adjustRightInd w:val="0"/>
      <w:spacing w:after="225" w:line="223" w:lineRule="atLeast"/>
      <w:ind w:left="1540" w:hanging="360" w:firstLineChars="200"/>
      <w:jc w:val="left"/>
    </w:pPr>
    <w:rPr>
      <w:rFonts w:ascii="Arial" w:hAnsi="Arial" w:eastAsia="PMingLiU" w:cs="Arial"/>
      <w:b/>
      <w:color w:val="000000"/>
      <w:kern w:val="0"/>
      <w:sz w:val="19"/>
      <w:szCs w:val="19"/>
      <w:lang w:eastAsia="zh-TW"/>
    </w:rPr>
  </w:style>
  <w:style w:type="paragraph" w:customStyle="1" w:styleId="657">
    <w:name w:val="表格文本"/>
    <w:qFormat/>
    <w:uiPriority w:val="0"/>
    <w:pPr>
      <w:tabs>
        <w:tab w:val="decimal" w:pos="0"/>
      </w:tabs>
    </w:pPr>
    <w:rPr>
      <w:rFonts w:ascii="Arial" w:hAnsi="Arial" w:eastAsia="宋体" w:cs="Times New Roman"/>
      <w:sz w:val="21"/>
      <w:szCs w:val="21"/>
      <w:lang w:val="en-US" w:eastAsia="zh-CN" w:bidi="ar-SA"/>
    </w:rPr>
  </w:style>
  <w:style w:type="paragraph" w:customStyle="1" w:styleId="658">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659">
    <w:name w:val="Char Char3 Char Char"/>
    <w:basedOn w:val="1"/>
    <w:qFormat/>
    <w:uiPriority w:val="0"/>
    <w:pPr>
      <w:widowControl/>
      <w:spacing w:after="160" w:line="240" w:lineRule="exact"/>
      <w:ind w:firstLine="200" w:firstLineChars="200"/>
      <w:jc w:val="left"/>
    </w:pPr>
    <w:rPr>
      <w:rFonts w:ascii="Tahoma" w:hAnsi="Tahoma" w:eastAsia="仿宋"/>
      <w:sz w:val="28"/>
      <w:szCs w:val="28"/>
    </w:rPr>
  </w:style>
  <w:style w:type="paragraph" w:customStyle="1" w:styleId="660">
    <w:name w:val="Char Char Char Char Char Char Char Char Char Char Char Char2 Char"/>
    <w:basedOn w:val="4"/>
    <w:next w:val="4"/>
    <w:qFormat/>
    <w:uiPriority w:val="0"/>
    <w:pPr>
      <w:keepNext w:val="0"/>
      <w:keepLines w:val="0"/>
      <w:tabs>
        <w:tab w:val="left" w:pos="720"/>
      </w:tabs>
      <w:adjustRightInd w:val="0"/>
      <w:snapToGrid w:val="0"/>
      <w:ind w:left="1820" w:firstLine="200" w:firstLineChars="200"/>
    </w:pPr>
    <w:rPr>
      <w:b w:val="0"/>
      <w:bCs w:val="0"/>
      <w:sz w:val="24"/>
      <w:szCs w:val="24"/>
    </w:rPr>
  </w:style>
  <w:style w:type="paragraph" w:customStyle="1" w:styleId="661">
    <w:name w:val="字元 字元"/>
    <w:basedOn w:val="1"/>
    <w:qFormat/>
    <w:uiPriority w:val="0"/>
    <w:pPr>
      <w:ind w:firstLine="200" w:firstLineChars="200"/>
    </w:pPr>
    <w:rPr>
      <w:rFonts w:eastAsia="仿宋"/>
      <w:sz w:val="28"/>
      <w:szCs w:val="20"/>
    </w:rPr>
  </w:style>
  <w:style w:type="paragraph" w:customStyle="1" w:styleId="662">
    <w:name w:val="Char Char1 Char Char Char Char Char Char Char Char Char"/>
    <w:basedOn w:val="1"/>
    <w:qFormat/>
    <w:uiPriority w:val="0"/>
    <w:pPr>
      <w:ind w:firstLine="200" w:firstLineChars="200"/>
    </w:pPr>
    <w:rPr>
      <w:rFonts w:ascii="仿宋_GB2312" w:eastAsia="仿宋_GB2312"/>
      <w:b/>
      <w:sz w:val="32"/>
      <w:szCs w:val="32"/>
    </w:rPr>
  </w:style>
  <w:style w:type="paragraph" w:customStyle="1" w:styleId="663">
    <w:name w:val="Char Char8 Char Char Char Char"/>
    <w:basedOn w:val="1"/>
    <w:qFormat/>
    <w:uiPriority w:val="0"/>
    <w:pPr>
      <w:widowControl/>
      <w:spacing w:after="160" w:line="240" w:lineRule="exact"/>
      <w:ind w:firstLine="200" w:firstLineChars="200"/>
      <w:jc w:val="left"/>
    </w:pPr>
    <w:rPr>
      <w:rFonts w:ascii="Tahoma" w:hAnsi="Tahoma" w:eastAsia="仿宋"/>
      <w:sz w:val="28"/>
      <w:szCs w:val="28"/>
    </w:rPr>
  </w:style>
  <w:style w:type="paragraph" w:customStyle="1" w:styleId="664">
    <w:name w:val="样式 正文文本Body Text(ch)btbody text + (符号) 宋体 小四 深蓝 首行缩进:  0.7..."/>
    <w:basedOn w:val="23"/>
    <w:qFormat/>
    <w:uiPriority w:val="0"/>
    <w:pPr>
      <w:widowControl/>
      <w:spacing w:after="0"/>
      <w:jc w:val="left"/>
    </w:pPr>
    <w:rPr>
      <w:rFonts w:ascii="宋体" w:hAnsi="宋体" w:cs="宋体"/>
      <w:color w:val="000080"/>
      <w:kern w:val="2"/>
      <w:sz w:val="24"/>
      <w:szCs w:val="20"/>
      <w:lang w:eastAsia="en-US" w:bidi="en-US"/>
    </w:rPr>
  </w:style>
  <w:style w:type="paragraph" w:customStyle="1" w:styleId="665">
    <w:name w:val="Char Char9 Char Char"/>
    <w:basedOn w:val="1"/>
    <w:qFormat/>
    <w:uiPriority w:val="0"/>
    <w:pPr>
      <w:widowControl/>
      <w:spacing w:after="160" w:line="240" w:lineRule="exact"/>
      <w:ind w:firstLine="200" w:firstLineChars="200"/>
      <w:jc w:val="left"/>
    </w:pPr>
    <w:rPr>
      <w:rFonts w:ascii="Tahoma" w:hAnsi="Tahoma" w:eastAsia="仿宋"/>
      <w:sz w:val="28"/>
      <w:szCs w:val="28"/>
    </w:rPr>
  </w:style>
  <w:style w:type="paragraph" w:customStyle="1" w:styleId="666">
    <w:name w:val="MM Topic 1"/>
    <w:basedOn w:val="2"/>
    <w:next w:val="1"/>
    <w:qFormat/>
    <w:uiPriority w:val="0"/>
    <w:pPr>
      <w:tabs>
        <w:tab w:val="left" w:pos="360"/>
      </w:tabs>
      <w:ind w:left="360" w:hanging="360"/>
    </w:pPr>
    <w:rPr>
      <w:rFonts w:ascii="Calibri" w:hAnsi="Calibri"/>
      <w:b w:val="0"/>
      <w:sz w:val="28"/>
    </w:rPr>
  </w:style>
  <w:style w:type="paragraph" w:customStyle="1" w:styleId="667">
    <w:name w:val="样式 Arial 小四 段前: 7.8 磅 首行缩进:  2 字符"/>
    <w:basedOn w:val="1"/>
    <w:qFormat/>
    <w:uiPriority w:val="0"/>
    <w:pPr>
      <w:spacing w:before="156"/>
      <w:ind w:firstLine="200" w:firstLineChars="200"/>
    </w:pPr>
    <w:rPr>
      <w:rFonts w:ascii="Arial" w:hAnsi="Arial" w:eastAsia="仿宋"/>
      <w:szCs w:val="20"/>
    </w:rPr>
  </w:style>
  <w:style w:type="paragraph" w:customStyle="1" w:styleId="668">
    <w:name w:val="CM9"/>
    <w:basedOn w:val="115"/>
    <w:next w:val="115"/>
    <w:qFormat/>
    <w:uiPriority w:val="0"/>
    <w:pPr>
      <w:spacing w:after="258"/>
    </w:pPr>
    <w:rPr>
      <w:rFonts w:ascii="Arial" w:hAnsi="Arial" w:cs="Times New Roman"/>
      <w:color w:val="auto"/>
    </w:rPr>
  </w:style>
  <w:style w:type="paragraph" w:customStyle="1" w:styleId="669">
    <w:name w:val="Char2 Char Char Char Char Char Char1"/>
    <w:basedOn w:val="1"/>
    <w:qFormat/>
    <w:uiPriority w:val="0"/>
    <w:pPr>
      <w:keepNext/>
      <w:widowControl/>
      <w:tabs>
        <w:tab w:val="left" w:pos="425"/>
      </w:tabs>
      <w:autoSpaceDE w:val="0"/>
      <w:autoSpaceDN w:val="0"/>
      <w:adjustRightInd w:val="0"/>
      <w:spacing w:before="80" w:after="80"/>
      <w:ind w:hanging="425" w:firstLineChars="200"/>
    </w:pPr>
    <w:rPr>
      <w:rFonts w:ascii="Arial" w:hAnsi="Arial" w:eastAsia="仿宋" w:cs="Arial"/>
      <w:sz w:val="20"/>
      <w:szCs w:val="20"/>
    </w:rPr>
  </w:style>
  <w:style w:type="paragraph" w:customStyle="1" w:styleId="670">
    <w:name w:val="Char Char6"/>
    <w:basedOn w:val="1"/>
    <w:qFormat/>
    <w:uiPriority w:val="0"/>
    <w:pPr>
      <w:ind w:firstLine="200" w:firstLineChars="200"/>
    </w:pPr>
    <w:rPr>
      <w:rFonts w:eastAsia="仿宋"/>
      <w:sz w:val="28"/>
      <w:szCs w:val="20"/>
    </w:rPr>
  </w:style>
  <w:style w:type="paragraph" w:customStyle="1" w:styleId="671">
    <w:name w:val="样式 Arial 小四 首行缩进:  0.8 厘米 段前: 7.8 磅"/>
    <w:basedOn w:val="1"/>
    <w:qFormat/>
    <w:uiPriority w:val="0"/>
    <w:pPr>
      <w:spacing w:before="156"/>
      <w:ind w:firstLine="454" w:firstLineChars="200"/>
    </w:pPr>
    <w:rPr>
      <w:rFonts w:ascii="Arial" w:hAnsi="Arial" w:eastAsia="仿宋"/>
      <w:szCs w:val="20"/>
    </w:rPr>
  </w:style>
  <w:style w:type="paragraph" w:customStyle="1" w:styleId="672">
    <w:name w:val="我的正文"/>
    <w:basedOn w:val="1"/>
    <w:link w:val="956"/>
    <w:qFormat/>
    <w:uiPriority w:val="0"/>
    <w:pPr>
      <w:ind w:firstLine="420" w:firstLineChars="200"/>
    </w:pPr>
    <w:rPr>
      <w:rFonts w:ascii="Calibri" w:hAnsi="Calibri" w:eastAsia="微软雅黑"/>
    </w:rPr>
  </w:style>
  <w:style w:type="paragraph" w:customStyle="1" w:styleId="673">
    <w:name w:val="zhengwen"/>
    <w:basedOn w:val="15"/>
    <w:qFormat/>
    <w:uiPriority w:val="0"/>
    <w:pPr>
      <w:tabs>
        <w:tab w:val="left" w:pos="-1458"/>
      </w:tabs>
      <w:adjustRightInd/>
      <w:spacing w:before="156" w:afterLines="50" w:line="500" w:lineRule="atLeast"/>
      <w:ind w:firstLine="560" w:firstLineChars="0"/>
      <w:textAlignment w:val="auto"/>
    </w:pPr>
    <w:rPr>
      <w:rFonts w:ascii="宋体" w:hAnsi="宋体"/>
      <w:bCs/>
      <w:color w:val="FF0000"/>
      <w:kern w:val="2"/>
      <w:lang w:val="zh-CN"/>
    </w:rPr>
  </w:style>
  <w:style w:type="paragraph" w:customStyle="1" w:styleId="674">
    <w:name w:val="1 Char Char Char1 Char"/>
    <w:basedOn w:val="19"/>
    <w:qFormat/>
    <w:uiPriority w:val="0"/>
    <w:pPr>
      <w:adjustRightInd w:val="0"/>
      <w:spacing w:line="436" w:lineRule="exact"/>
      <w:ind w:left="357"/>
      <w:jc w:val="left"/>
      <w:outlineLvl w:val="3"/>
    </w:pPr>
    <w:rPr>
      <w:rFonts w:ascii="Verdana" w:hAnsi="Verdana" w:eastAsia="仿宋_GB2312"/>
      <w:kern w:val="0"/>
      <w:sz w:val="24"/>
      <w:szCs w:val="20"/>
      <w:shd w:val="clear" w:color="auto" w:fill="000080"/>
      <w:lang w:eastAsia="en-US"/>
    </w:rPr>
  </w:style>
  <w:style w:type="paragraph" w:customStyle="1" w:styleId="675">
    <w:name w:val="Char Char Char Char Char Char Char Char Char Char Char Char Char"/>
    <w:basedOn w:val="1"/>
    <w:qFormat/>
    <w:uiPriority w:val="0"/>
    <w:pPr>
      <w:widowControl/>
      <w:spacing w:after="160" w:line="240" w:lineRule="exact"/>
      <w:ind w:firstLine="200" w:firstLineChars="200"/>
      <w:jc w:val="left"/>
    </w:pPr>
    <w:rPr>
      <w:rFonts w:ascii="Arial" w:hAnsi="Arial" w:eastAsia="Times New Roman" w:cs="Verdana"/>
      <w:b/>
      <w:kern w:val="0"/>
      <w:szCs w:val="21"/>
      <w:lang w:eastAsia="en-US"/>
    </w:rPr>
  </w:style>
  <w:style w:type="paragraph" w:customStyle="1" w:styleId="676">
    <w:name w:val="引用1"/>
    <w:basedOn w:val="1"/>
    <w:next w:val="1"/>
    <w:qFormat/>
    <w:uiPriority w:val="0"/>
    <w:pPr>
      <w:ind w:firstLine="200" w:firstLineChars="200"/>
    </w:pPr>
    <w:rPr>
      <w:rFonts w:ascii="宋体" w:hAnsi="宋体"/>
      <w:i/>
      <w:iCs/>
      <w:color w:val="000000"/>
    </w:rPr>
  </w:style>
  <w:style w:type="character" w:customStyle="1" w:styleId="677">
    <w:name w:val="引用 Char1"/>
    <w:basedOn w:val="61"/>
    <w:qFormat/>
    <w:uiPriority w:val="29"/>
    <w:rPr>
      <w:rFonts w:ascii="Times New Roman" w:hAnsi="Times New Roman" w:eastAsia="宋体" w:cs="Times New Roman"/>
      <w:i/>
      <w:iCs/>
      <w:color w:val="000000"/>
      <w:szCs w:val="24"/>
    </w:rPr>
  </w:style>
  <w:style w:type="paragraph" w:customStyle="1" w:styleId="678">
    <w:name w:val="样式 标题 3H3l3CTBOD 0h3sect1.2.33rd levelHeading 3 - oldhe...1"/>
    <w:basedOn w:val="4"/>
    <w:qFormat/>
    <w:uiPriority w:val="0"/>
    <w:pPr>
      <w:tabs>
        <w:tab w:val="left" w:pos="963"/>
      </w:tabs>
      <w:spacing w:before="240" w:after="240" w:line="500" w:lineRule="atLeast"/>
      <w:ind w:left="963" w:hanging="720" w:firstLineChars="200"/>
    </w:pPr>
    <w:rPr>
      <w:rFonts w:eastAsia="黑体"/>
      <w:sz w:val="28"/>
      <w:szCs w:val="28"/>
    </w:rPr>
  </w:style>
  <w:style w:type="paragraph" w:customStyle="1" w:styleId="679">
    <w:name w:val="MyTitle4"/>
    <w:basedOn w:val="5"/>
    <w:qFormat/>
    <w:uiPriority w:val="0"/>
    <w:pPr>
      <w:tabs>
        <w:tab w:val="left" w:pos="851"/>
      </w:tabs>
      <w:snapToGrid w:val="0"/>
      <w:spacing w:before="156" w:afterLines="50" w:line="520" w:lineRule="exact"/>
      <w:ind w:left="851" w:hanging="851"/>
    </w:pPr>
    <w:rPr>
      <w:rFonts w:ascii="Century Gothic" w:hAnsi="Century Gothic" w:cs="Times New Roman"/>
      <w:b w:val="0"/>
    </w:rPr>
  </w:style>
  <w:style w:type="paragraph" w:customStyle="1" w:styleId="680">
    <w:name w:val="样式 宋体 深蓝 首行缩进:  0.74 厘米 行距: 1.5 倍行距"/>
    <w:basedOn w:val="1"/>
    <w:qFormat/>
    <w:uiPriority w:val="0"/>
    <w:pPr>
      <w:ind w:firstLine="480" w:firstLineChars="200"/>
    </w:pPr>
    <w:rPr>
      <w:rFonts w:ascii="宋体" w:hAnsi="宋体" w:eastAsia="仿宋" w:cs="宋体"/>
      <w:color w:val="000080"/>
      <w:szCs w:val="20"/>
    </w:rPr>
  </w:style>
  <w:style w:type="paragraph" w:customStyle="1" w:styleId="681">
    <w:name w:val="1.正文"/>
    <w:basedOn w:val="1"/>
    <w:qFormat/>
    <w:uiPriority w:val="0"/>
    <w:pPr>
      <w:ind w:left="540" w:leftChars="225" w:firstLine="540" w:firstLineChars="225"/>
    </w:pPr>
    <w:rPr>
      <w:rFonts w:eastAsia="仿宋"/>
      <w:sz w:val="28"/>
      <w:szCs w:val="21"/>
    </w:rPr>
  </w:style>
  <w:style w:type="paragraph" w:customStyle="1" w:styleId="682">
    <w:name w:val="Char Char Char Char Char Char Char Char Char Char"/>
    <w:basedOn w:val="1"/>
    <w:qFormat/>
    <w:uiPriority w:val="0"/>
    <w:pPr>
      <w:ind w:firstLine="200" w:firstLineChars="200"/>
    </w:pPr>
    <w:rPr>
      <w:rFonts w:ascii="Tahoma" w:hAnsi="Tahoma" w:eastAsia="仿宋" w:cs="仿宋_GB2312"/>
      <w:szCs w:val="20"/>
    </w:rPr>
  </w:style>
  <w:style w:type="paragraph" w:customStyle="1" w:styleId="683">
    <w:name w:val="Char Char Char1"/>
    <w:basedOn w:val="1"/>
    <w:qFormat/>
    <w:uiPriority w:val="0"/>
    <w:pPr>
      <w:ind w:firstLine="200" w:firstLineChars="200"/>
    </w:pPr>
    <w:rPr>
      <w:rFonts w:eastAsia="仿宋"/>
      <w:sz w:val="28"/>
      <w:szCs w:val="21"/>
    </w:rPr>
  </w:style>
  <w:style w:type="paragraph" w:customStyle="1" w:styleId="684">
    <w:name w:val="Char Char Char Char1"/>
    <w:basedOn w:val="1"/>
    <w:qFormat/>
    <w:uiPriority w:val="0"/>
    <w:pPr>
      <w:ind w:firstLine="200" w:firstLineChars="200"/>
    </w:pPr>
    <w:rPr>
      <w:rFonts w:eastAsia="仿宋"/>
      <w:sz w:val="28"/>
      <w:szCs w:val="21"/>
    </w:rPr>
  </w:style>
  <w:style w:type="paragraph" w:customStyle="1" w:styleId="685">
    <w:name w:val="CM1"/>
    <w:basedOn w:val="115"/>
    <w:next w:val="115"/>
    <w:qFormat/>
    <w:uiPriority w:val="0"/>
    <w:pPr>
      <w:spacing w:line="286" w:lineRule="atLeast"/>
    </w:pPr>
    <w:rPr>
      <w:rFonts w:ascii="Arial" w:hAnsi="Arial" w:cs="Times New Roman"/>
      <w:color w:val="auto"/>
    </w:rPr>
  </w:style>
  <w:style w:type="paragraph" w:customStyle="1" w:styleId="686">
    <w:name w:val="样式 首行缩进:  2 字符5"/>
    <w:basedOn w:val="1"/>
    <w:qFormat/>
    <w:uiPriority w:val="0"/>
    <w:pPr>
      <w:spacing w:before="120"/>
      <w:ind w:firstLine="480" w:firstLineChars="200"/>
    </w:pPr>
    <w:rPr>
      <w:rFonts w:eastAsia="仿宋" w:cs="宋体"/>
      <w:szCs w:val="20"/>
    </w:rPr>
  </w:style>
  <w:style w:type="paragraph" w:customStyle="1" w:styleId="687">
    <w:name w:val="样式二"/>
    <w:basedOn w:val="1"/>
    <w:qFormat/>
    <w:uiPriority w:val="0"/>
    <w:pPr>
      <w:tabs>
        <w:tab w:val="left" w:pos="61"/>
      </w:tabs>
      <w:ind w:left="900" w:firstLine="200" w:firstLineChars="200"/>
      <w:jc w:val="left"/>
    </w:pPr>
    <w:rPr>
      <w:rFonts w:ascii="楷体_GB2312" w:eastAsia="仿宋" w:cs="宋体"/>
      <w:szCs w:val="20"/>
    </w:rPr>
  </w:style>
  <w:style w:type="paragraph" w:customStyle="1" w:styleId="688">
    <w:name w:val="CM11"/>
    <w:basedOn w:val="115"/>
    <w:next w:val="115"/>
    <w:qFormat/>
    <w:uiPriority w:val="0"/>
    <w:pPr>
      <w:spacing w:after="198"/>
    </w:pPr>
    <w:rPr>
      <w:rFonts w:ascii="Arial" w:hAnsi="Arial" w:cs="Times New Roman"/>
      <w:color w:val="auto"/>
    </w:rPr>
  </w:style>
  <w:style w:type="paragraph" w:customStyle="1" w:styleId="689">
    <w:name w:val="CM10"/>
    <w:basedOn w:val="115"/>
    <w:next w:val="115"/>
    <w:qFormat/>
    <w:uiPriority w:val="0"/>
    <w:pPr>
      <w:spacing w:after="128"/>
    </w:pPr>
    <w:rPr>
      <w:rFonts w:ascii="Arial" w:hAnsi="Arial" w:cs="Times New Roman"/>
      <w:color w:val="auto"/>
    </w:rPr>
  </w:style>
  <w:style w:type="paragraph" w:customStyle="1" w:styleId="690">
    <w:name w:val="Char11"/>
    <w:basedOn w:val="1"/>
    <w:qFormat/>
    <w:uiPriority w:val="0"/>
    <w:pPr>
      <w:tabs>
        <w:tab w:val="left" w:pos="360"/>
      </w:tabs>
      <w:ind w:left="540" w:leftChars="200" w:hanging="120" w:firstLineChars="200"/>
    </w:pPr>
    <w:rPr>
      <w:rFonts w:eastAsia="仿宋"/>
      <w:szCs w:val="21"/>
    </w:rPr>
  </w:style>
  <w:style w:type="paragraph" w:customStyle="1" w:styleId="691">
    <w:name w:val="Char Char1 Char1"/>
    <w:basedOn w:val="1"/>
    <w:qFormat/>
    <w:uiPriority w:val="0"/>
    <w:pPr>
      <w:ind w:firstLine="200" w:firstLineChars="200"/>
    </w:pPr>
    <w:rPr>
      <w:rFonts w:eastAsia="仿宋"/>
      <w:sz w:val="28"/>
      <w:szCs w:val="21"/>
    </w:rPr>
  </w:style>
  <w:style w:type="paragraph" w:customStyle="1" w:styleId="692">
    <w:name w:val="表格-1"/>
    <w:basedOn w:val="1"/>
    <w:qFormat/>
    <w:uiPriority w:val="0"/>
    <w:pPr>
      <w:spacing w:line="0" w:lineRule="atLeast"/>
      <w:ind w:firstLine="200" w:firstLineChars="200"/>
    </w:pPr>
    <w:rPr>
      <w:rFonts w:ascii="黑体" w:hAnsi="宋体" w:eastAsia="黑体"/>
      <w:color w:val="000000"/>
      <w:sz w:val="18"/>
      <w:szCs w:val="21"/>
    </w:rPr>
  </w:style>
  <w:style w:type="paragraph" w:customStyle="1" w:styleId="693">
    <w:name w:val="样式 标题 2Heading 2 HiddenHeading 2 CCBSH2heading 2sect 1.2Un..."/>
    <w:basedOn w:val="3"/>
    <w:qFormat/>
    <w:uiPriority w:val="0"/>
    <w:pPr>
      <w:numPr>
        <w:ilvl w:val="0"/>
        <w:numId w:val="20"/>
      </w:numPr>
      <w:tabs>
        <w:tab w:val="left" w:pos="567"/>
      </w:tabs>
      <w:adjustRightInd w:val="0"/>
      <w:ind w:left="567" w:right="280" w:rightChars="100" w:hanging="567"/>
      <w:jc w:val="left"/>
      <w:textAlignment w:val="baseline"/>
    </w:pPr>
    <w:rPr>
      <w:rFonts w:ascii="Arial" w:hAnsi="Arial" w:cs="宋体"/>
      <w:b w:val="0"/>
      <w:bCs w:val="0"/>
      <w:kern w:val="44"/>
      <w:sz w:val="30"/>
      <w:szCs w:val="20"/>
    </w:rPr>
  </w:style>
  <w:style w:type="paragraph" w:customStyle="1" w:styleId="694">
    <w:name w:val="1 Char"/>
    <w:basedOn w:val="1"/>
    <w:qFormat/>
    <w:uiPriority w:val="0"/>
    <w:pPr>
      <w:ind w:firstLine="200" w:firstLineChars="200"/>
    </w:pPr>
    <w:rPr>
      <w:rFonts w:ascii="Tahoma" w:hAnsi="Tahoma" w:eastAsia="仿宋"/>
      <w:szCs w:val="20"/>
    </w:rPr>
  </w:style>
  <w:style w:type="paragraph" w:customStyle="1" w:styleId="695">
    <w:name w:val="样式 工可正文 + 首行缩进:  2 字符"/>
    <w:basedOn w:val="1"/>
    <w:next w:val="194"/>
    <w:qFormat/>
    <w:uiPriority w:val="0"/>
    <w:pPr>
      <w:adjustRightInd w:val="0"/>
      <w:spacing w:line="360" w:lineRule="atLeast"/>
      <w:ind w:firstLine="480" w:firstLineChars="200"/>
      <w:textAlignment w:val="baseline"/>
    </w:pPr>
    <w:rPr>
      <w:rFonts w:eastAsia="仿宋" w:cs="宋体"/>
      <w:szCs w:val="20"/>
    </w:rPr>
  </w:style>
  <w:style w:type="paragraph" w:customStyle="1" w:styleId="696">
    <w:name w:val="段落文字"/>
    <w:basedOn w:val="1"/>
    <w:qFormat/>
    <w:uiPriority w:val="0"/>
    <w:pPr>
      <w:ind w:firstLine="420" w:firstLineChars="200"/>
    </w:pPr>
    <w:rPr>
      <w:rFonts w:eastAsia="仿宋" w:cs="宋体"/>
      <w:sz w:val="28"/>
      <w:szCs w:val="20"/>
    </w:rPr>
  </w:style>
  <w:style w:type="paragraph" w:customStyle="1" w:styleId="697">
    <w:name w:val="样式 正文文本缩进 + 段前: 0.5 行"/>
    <w:basedOn w:val="24"/>
    <w:qFormat/>
    <w:uiPriority w:val="0"/>
    <w:pPr>
      <w:spacing w:beforeLines="50" w:line="480" w:lineRule="atLeast"/>
      <w:ind w:firstLine="420" w:firstLineChars="0"/>
    </w:pPr>
    <w:rPr>
      <w:rFonts w:cs="宋体"/>
      <w:kern w:val="0"/>
      <w:sz w:val="28"/>
      <w:szCs w:val="28"/>
    </w:rPr>
  </w:style>
  <w:style w:type="paragraph" w:customStyle="1" w:styleId="698">
    <w:name w:val="一级项目符号"/>
    <w:basedOn w:val="1"/>
    <w:qFormat/>
    <w:uiPriority w:val="0"/>
    <w:pPr>
      <w:widowControl/>
      <w:tabs>
        <w:tab w:val="left" w:pos="1562"/>
      </w:tabs>
      <w:ind w:left="1562" w:hanging="482" w:firstLineChars="200"/>
    </w:pPr>
    <w:rPr>
      <w:rFonts w:eastAsia="仿宋"/>
      <w:kern w:val="0"/>
      <w:szCs w:val="20"/>
    </w:rPr>
  </w:style>
  <w:style w:type="paragraph" w:customStyle="1" w:styleId="699">
    <w:name w:val="二级编号"/>
    <w:basedOn w:val="1"/>
    <w:qFormat/>
    <w:uiPriority w:val="0"/>
    <w:pPr>
      <w:numPr>
        <w:ilvl w:val="0"/>
        <w:numId w:val="21"/>
      </w:numPr>
      <w:tabs>
        <w:tab w:val="left" w:pos="540"/>
      </w:tabs>
      <w:adjustRightInd w:val="0"/>
      <w:ind w:firstLine="200" w:firstLineChars="200"/>
    </w:pPr>
    <w:rPr>
      <w:rFonts w:eastAsia="仿宋"/>
      <w:szCs w:val="21"/>
    </w:rPr>
  </w:style>
  <w:style w:type="paragraph" w:customStyle="1" w:styleId="700">
    <w:name w:val="样式 首行缩进:  2.25 字符"/>
    <w:basedOn w:val="1"/>
    <w:link w:val="1263"/>
    <w:qFormat/>
    <w:uiPriority w:val="0"/>
    <w:pPr>
      <w:ind w:firstLine="225" w:firstLineChars="225"/>
    </w:pPr>
    <w:rPr>
      <w:rFonts w:eastAsia="仿宋" w:cs="宋体"/>
      <w:szCs w:val="20"/>
    </w:rPr>
  </w:style>
  <w:style w:type="character" w:customStyle="1" w:styleId="701">
    <w:name w:val="font01"/>
    <w:qFormat/>
    <w:uiPriority w:val="0"/>
    <w:rPr>
      <w:rFonts w:hint="eastAsia" w:ascii="宋体" w:hAnsi="宋体" w:eastAsia="宋体"/>
      <w:color w:val="000000"/>
      <w:sz w:val="24"/>
      <w:szCs w:val="24"/>
      <w:u w:val="none"/>
    </w:rPr>
  </w:style>
  <w:style w:type="character" w:customStyle="1" w:styleId="702">
    <w:name w:val="font31"/>
    <w:qFormat/>
    <w:uiPriority w:val="0"/>
    <w:rPr>
      <w:rFonts w:hint="eastAsia" w:ascii="华文新魏" w:eastAsia="华文新魏"/>
      <w:b/>
      <w:bCs/>
      <w:color w:val="000000"/>
      <w:sz w:val="40"/>
      <w:szCs w:val="40"/>
      <w:u w:val="none"/>
    </w:rPr>
  </w:style>
  <w:style w:type="character" w:customStyle="1" w:styleId="703">
    <w:name w:val="font41"/>
    <w:qFormat/>
    <w:uiPriority w:val="0"/>
    <w:rPr>
      <w:rFonts w:hint="eastAsia" w:ascii="宋体" w:hAnsi="宋体" w:eastAsia="宋体"/>
      <w:color w:val="000000"/>
      <w:sz w:val="24"/>
      <w:szCs w:val="24"/>
      <w:u w:val="none"/>
    </w:rPr>
  </w:style>
  <w:style w:type="paragraph" w:customStyle="1" w:styleId="704">
    <w:name w:val="Char1 Char Char Char Char Char Char"/>
    <w:basedOn w:val="1"/>
    <w:qFormat/>
    <w:uiPriority w:val="0"/>
    <w:pPr>
      <w:ind w:firstLine="200" w:firstLineChars="200"/>
    </w:pPr>
    <w:rPr>
      <w:rFonts w:eastAsia="仿宋"/>
      <w:kern w:val="1"/>
      <w:sz w:val="28"/>
      <w:szCs w:val="21"/>
      <w:lang w:eastAsia="ar-SA"/>
    </w:rPr>
  </w:style>
  <w:style w:type="paragraph" w:customStyle="1" w:styleId="705">
    <w:name w:val="Char Char20"/>
    <w:basedOn w:val="1"/>
    <w:qFormat/>
    <w:uiPriority w:val="0"/>
    <w:pPr>
      <w:ind w:firstLine="200" w:firstLineChars="200"/>
    </w:pPr>
    <w:rPr>
      <w:rFonts w:eastAsia="仿宋"/>
      <w:kern w:val="1"/>
      <w:sz w:val="28"/>
      <w:szCs w:val="21"/>
      <w:lang w:eastAsia="ar-SA"/>
    </w:rPr>
  </w:style>
  <w:style w:type="paragraph" w:customStyle="1" w:styleId="706">
    <w:name w:val="一级编号"/>
    <w:basedOn w:val="1"/>
    <w:qFormat/>
    <w:uiPriority w:val="0"/>
    <w:pPr>
      <w:numPr>
        <w:ilvl w:val="0"/>
        <w:numId w:val="22"/>
      </w:numPr>
      <w:tabs>
        <w:tab w:val="left" w:pos="425"/>
        <w:tab w:val="left" w:pos="540"/>
        <w:tab w:val="clear" w:pos="0"/>
      </w:tabs>
      <w:ind w:left="425" w:hanging="425" w:firstLineChars="200"/>
    </w:pPr>
    <w:rPr>
      <w:rFonts w:eastAsia="仿宋"/>
      <w:szCs w:val="21"/>
    </w:rPr>
  </w:style>
  <w:style w:type="paragraph" w:customStyle="1" w:styleId="707">
    <w:name w:val="目录标题"/>
    <w:basedOn w:val="1"/>
    <w:qFormat/>
    <w:uiPriority w:val="0"/>
    <w:pPr>
      <w:ind w:firstLine="200" w:firstLineChars="200"/>
      <w:jc w:val="center"/>
    </w:pPr>
    <w:rPr>
      <w:rFonts w:ascii="黑体" w:eastAsia="黑体" w:cs="宋体"/>
      <w:b/>
      <w:sz w:val="44"/>
      <w:szCs w:val="44"/>
    </w:rPr>
  </w:style>
  <w:style w:type="paragraph" w:customStyle="1" w:styleId="708">
    <w:name w:val="三级编号"/>
    <w:basedOn w:val="1"/>
    <w:qFormat/>
    <w:uiPriority w:val="0"/>
    <w:pPr>
      <w:numPr>
        <w:ilvl w:val="0"/>
        <w:numId w:val="23"/>
      </w:numPr>
      <w:tabs>
        <w:tab w:val="left" w:pos="540"/>
      </w:tabs>
      <w:ind w:left="340" w:hanging="340" w:firstLineChars="200"/>
    </w:pPr>
    <w:rPr>
      <w:rFonts w:eastAsia="仿宋"/>
      <w:szCs w:val="21"/>
    </w:rPr>
  </w:style>
  <w:style w:type="paragraph" w:customStyle="1" w:styleId="709">
    <w:name w:val="四级编号"/>
    <w:basedOn w:val="1"/>
    <w:qFormat/>
    <w:uiPriority w:val="0"/>
    <w:pPr>
      <w:numPr>
        <w:ilvl w:val="0"/>
        <w:numId w:val="24"/>
      </w:numPr>
      <w:tabs>
        <w:tab w:val="left" w:pos="540"/>
      </w:tabs>
      <w:ind w:firstLine="200" w:firstLineChars="200"/>
    </w:pPr>
    <w:rPr>
      <w:rFonts w:eastAsia="仿宋"/>
      <w:szCs w:val="21"/>
    </w:rPr>
  </w:style>
  <w:style w:type="paragraph" w:customStyle="1" w:styleId="710">
    <w:name w:val="五级编号"/>
    <w:basedOn w:val="1"/>
    <w:qFormat/>
    <w:uiPriority w:val="0"/>
    <w:pPr>
      <w:numPr>
        <w:ilvl w:val="1"/>
        <w:numId w:val="24"/>
      </w:numPr>
      <w:tabs>
        <w:tab w:val="left" w:pos="840"/>
        <w:tab w:val="clear" w:pos="533"/>
      </w:tabs>
      <w:ind w:left="840" w:hanging="225" w:hangingChars="225"/>
    </w:pPr>
    <w:rPr>
      <w:rFonts w:eastAsia="仿宋"/>
      <w:szCs w:val="21"/>
    </w:rPr>
  </w:style>
  <w:style w:type="paragraph" w:customStyle="1" w:styleId="711">
    <w:name w:val="封面标题三"/>
    <w:basedOn w:val="1"/>
    <w:qFormat/>
    <w:uiPriority w:val="0"/>
    <w:pPr>
      <w:ind w:firstLine="200" w:firstLineChars="200"/>
      <w:jc w:val="center"/>
    </w:pPr>
    <w:rPr>
      <w:rFonts w:ascii="黑体" w:eastAsia="黑体" w:cs="宋体"/>
      <w:b/>
      <w:bCs/>
      <w:sz w:val="72"/>
      <w:szCs w:val="20"/>
    </w:rPr>
  </w:style>
  <w:style w:type="paragraph" w:customStyle="1" w:styleId="712">
    <w:name w:val="公司中文名"/>
    <w:basedOn w:val="1"/>
    <w:qFormat/>
    <w:uiPriority w:val="0"/>
    <w:pPr>
      <w:ind w:firstLine="200" w:firstLineChars="200"/>
      <w:jc w:val="center"/>
    </w:pPr>
    <w:rPr>
      <w:rFonts w:ascii="楷体_GB2312" w:eastAsia="楷体_GB2312" w:cs="宋体"/>
      <w:b/>
      <w:bCs/>
      <w:sz w:val="36"/>
      <w:szCs w:val="36"/>
    </w:rPr>
  </w:style>
  <w:style w:type="paragraph" w:customStyle="1" w:styleId="713">
    <w:name w:val="样式 二级编号 + 首行缩进:  0 字符"/>
    <w:basedOn w:val="699"/>
    <w:qFormat/>
    <w:uiPriority w:val="0"/>
    <w:pPr>
      <w:numPr>
        <w:ilvl w:val="0"/>
        <w:numId w:val="0"/>
      </w:numPr>
      <w:tabs>
        <w:tab w:val="left" w:pos="432"/>
      </w:tabs>
      <w:ind w:left="1276" w:hanging="1276"/>
    </w:pPr>
    <w:rPr>
      <w:rFonts w:cs="宋体"/>
      <w:szCs w:val="20"/>
    </w:rPr>
  </w:style>
  <w:style w:type="character" w:customStyle="1" w:styleId="714">
    <w:name w:val="messagefontsizestyle1"/>
    <w:qFormat/>
    <w:uiPriority w:val="0"/>
    <w:rPr>
      <w:sz w:val="18"/>
      <w:szCs w:val="18"/>
    </w:rPr>
  </w:style>
  <w:style w:type="paragraph" w:customStyle="1" w:styleId="715">
    <w:name w:val="更改签字"/>
    <w:basedOn w:val="1"/>
    <w:qFormat/>
    <w:uiPriority w:val="0"/>
    <w:pPr>
      <w:spacing w:before="120"/>
      <w:ind w:firstLine="200" w:firstLineChars="200"/>
    </w:pPr>
    <w:rPr>
      <w:rFonts w:ascii="仿宋_GB2312" w:eastAsia="仿宋_GB2312"/>
      <w:szCs w:val="20"/>
    </w:rPr>
  </w:style>
  <w:style w:type="paragraph" w:customStyle="1" w:styleId="716">
    <w:name w:val="封面名称"/>
    <w:basedOn w:val="30"/>
    <w:qFormat/>
    <w:uiPriority w:val="0"/>
    <w:pPr>
      <w:jc w:val="center"/>
    </w:pPr>
    <w:rPr>
      <w:rFonts w:ascii="隶书" w:eastAsia="隶书" w:cs="Courier New"/>
      <w:b/>
      <w:kern w:val="2"/>
      <w:sz w:val="72"/>
      <w:szCs w:val="21"/>
    </w:rPr>
  </w:style>
  <w:style w:type="paragraph" w:customStyle="1" w:styleId="717">
    <w:name w:val="Char Char1"/>
    <w:basedOn w:val="1"/>
    <w:qFormat/>
    <w:uiPriority w:val="0"/>
    <w:pPr>
      <w:ind w:firstLine="200" w:firstLineChars="200"/>
    </w:pPr>
    <w:rPr>
      <w:rFonts w:eastAsia="仿宋"/>
      <w:sz w:val="28"/>
      <w:szCs w:val="21"/>
    </w:rPr>
  </w:style>
  <w:style w:type="paragraph" w:customStyle="1" w:styleId="718">
    <w:name w:val="样式 段落缩进2 小四 + 段前: 15.6 磅"/>
    <w:basedOn w:val="1"/>
    <w:qFormat/>
    <w:uiPriority w:val="0"/>
    <w:pPr>
      <w:widowControl/>
      <w:spacing w:before="312" w:after="200"/>
      <w:ind w:firstLine="480" w:firstLineChars="200"/>
      <w:jc w:val="left"/>
    </w:pPr>
    <w:rPr>
      <w:rFonts w:ascii="宋体" w:hAnsi="宋体" w:eastAsia="仿宋"/>
      <w:kern w:val="0"/>
      <w:szCs w:val="20"/>
      <w:lang w:eastAsia="en-US" w:bidi="en-US"/>
    </w:rPr>
  </w:style>
  <w:style w:type="paragraph" w:customStyle="1" w:styleId="719">
    <w:name w:val="Char Char31"/>
    <w:basedOn w:val="15"/>
    <w:next w:val="15"/>
    <w:qFormat/>
    <w:uiPriority w:val="0"/>
    <w:pPr>
      <w:adjustRightInd/>
      <w:spacing w:line="240" w:lineRule="auto"/>
      <w:textAlignment w:val="auto"/>
    </w:pPr>
    <w:rPr>
      <w:rFonts w:ascii="Tahoma" w:hAnsi="Tahoma"/>
      <w:b/>
      <w:kern w:val="2"/>
      <w:szCs w:val="28"/>
    </w:rPr>
  </w:style>
  <w:style w:type="paragraph" w:customStyle="1" w:styleId="720">
    <w:name w:val="xl111"/>
    <w:basedOn w:val="1"/>
    <w:qFormat/>
    <w:uiPriority w:val="0"/>
    <w:pPr>
      <w:widowControl/>
      <w:pBdr>
        <w:top w:val="single" w:color="auto" w:sz="4" w:space="0"/>
        <w:bottom w:val="single" w:color="auto" w:sz="4" w:space="0"/>
        <w:right w:val="single" w:color="auto" w:sz="4" w:space="0"/>
      </w:pBdr>
      <w:shd w:val="clear" w:color="auto" w:fill="C0C0C0"/>
      <w:spacing w:before="100" w:beforeAutospacing="1" w:after="100" w:afterAutospacing="1"/>
      <w:ind w:firstLine="200" w:firstLineChars="200"/>
      <w:jc w:val="left"/>
      <w:textAlignment w:val="center"/>
    </w:pPr>
    <w:rPr>
      <w:rFonts w:eastAsia="仿宋"/>
      <w:b/>
      <w:bCs/>
      <w:kern w:val="0"/>
      <w:szCs w:val="21"/>
    </w:rPr>
  </w:style>
  <w:style w:type="paragraph" w:customStyle="1" w:styleId="721">
    <w:name w:val="样式 (西文) Arial 左 段前: 6 磅 段后: 6 磅 行距: 固定值 23 磅 首行缩进:  2 字符 右..."/>
    <w:basedOn w:val="1"/>
    <w:qFormat/>
    <w:uiPriority w:val="0"/>
    <w:pPr>
      <w:adjustRightInd w:val="0"/>
      <w:spacing w:beforeLines="100"/>
      <w:ind w:right="216" w:rightChars="77" w:firstLine="480" w:firstLineChars="200"/>
    </w:pPr>
    <w:rPr>
      <w:rFonts w:ascii="宋体" w:hAnsi="宋体" w:eastAsia="仿宋" w:cs="宋体"/>
      <w:kern w:val="0"/>
      <w:szCs w:val="20"/>
    </w:rPr>
  </w:style>
  <w:style w:type="paragraph" w:customStyle="1" w:styleId="722">
    <w:name w:val="标书图注"/>
    <w:basedOn w:val="1"/>
    <w:link w:val="723"/>
    <w:qFormat/>
    <w:uiPriority w:val="0"/>
    <w:pPr>
      <w:snapToGrid w:val="0"/>
      <w:ind w:firstLine="420" w:firstLineChars="200"/>
      <w:jc w:val="center"/>
    </w:pPr>
    <w:rPr>
      <w:rFonts w:eastAsia="仿宋"/>
      <w:sz w:val="28"/>
      <w:szCs w:val="20"/>
    </w:rPr>
  </w:style>
  <w:style w:type="character" w:customStyle="1" w:styleId="723">
    <w:name w:val="标书图注 Char"/>
    <w:link w:val="722"/>
    <w:qFormat/>
    <w:uiPriority w:val="0"/>
    <w:rPr>
      <w:rFonts w:eastAsia="仿宋"/>
      <w:sz w:val="28"/>
      <w:szCs w:val="20"/>
    </w:rPr>
  </w:style>
  <w:style w:type="character" w:customStyle="1" w:styleId="724">
    <w:name w:val="题注 Char1"/>
    <w:qFormat/>
    <w:uiPriority w:val="0"/>
    <w:rPr>
      <w:rFonts w:ascii="Times New Roman" w:hAnsi="Times New Roman" w:eastAsia="黑体"/>
      <w:smallCaps/>
      <w:kern w:val="2"/>
      <w:sz w:val="21"/>
    </w:rPr>
  </w:style>
  <w:style w:type="character" w:customStyle="1" w:styleId="725">
    <w:name w:val="地铁正文缩进 Char Char"/>
    <w:link w:val="726"/>
    <w:qFormat/>
    <w:locked/>
    <w:uiPriority w:val="0"/>
    <w:rPr>
      <w:rFonts w:ascii="宋体" w:hAnsi="宋体" w:cs="宋体"/>
      <w:sz w:val="24"/>
      <w:szCs w:val="24"/>
    </w:rPr>
  </w:style>
  <w:style w:type="paragraph" w:customStyle="1" w:styleId="726">
    <w:name w:val="地铁正文缩进"/>
    <w:link w:val="725"/>
    <w:qFormat/>
    <w:uiPriority w:val="0"/>
    <w:pPr>
      <w:adjustRightInd w:val="0"/>
      <w:snapToGrid w:val="0"/>
      <w:spacing w:beforeLines="50"/>
      <w:ind w:firstLine="480" w:firstLineChars="200"/>
    </w:pPr>
    <w:rPr>
      <w:rFonts w:ascii="宋体" w:hAnsi="宋体" w:cs="宋体" w:eastAsiaTheme="minorEastAsia"/>
      <w:kern w:val="2"/>
      <w:sz w:val="24"/>
      <w:szCs w:val="24"/>
      <w:lang w:val="en-US" w:eastAsia="zh-CN" w:bidi="ar-SA"/>
    </w:rPr>
  </w:style>
  <w:style w:type="character" w:customStyle="1" w:styleId="727">
    <w:name w:val="缩进正文 Char Char"/>
    <w:qFormat/>
    <w:locked/>
    <w:uiPriority w:val="0"/>
  </w:style>
  <w:style w:type="paragraph" w:customStyle="1" w:styleId="728">
    <w:name w:val="题注居中"/>
    <w:basedOn w:val="1"/>
    <w:qFormat/>
    <w:uiPriority w:val="0"/>
    <w:pPr>
      <w:ind w:firstLine="200" w:firstLineChars="200"/>
      <w:jc w:val="center"/>
    </w:pPr>
    <w:rPr>
      <w:rFonts w:ascii="Calibri" w:hAnsi="Calibri" w:eastAsia="仿宋"/>
      <w:sz w:val="28"/>
      <w:szCs w:val="44"/>
    </w:rPr>
  </w:style>
  <w:style w:type="paragraph" w:customStyle="1" w:styleId="729">
    <w:name w:val="图表题目"/>
    <w:basedOn w:val="1"/>
    <w:qFormat/>
    <w:uiPriority w:val="0"/>
    <w:pPr>
      <w:ind w:firstLine="200" w:firstLineChars="200"/>
      <w:jc w:val="center"/>
    </w:pPr>
    <w:rPr>
      <w:rFonts w:ascii="Calibri" w:hAnsi="Calibri" w:eastAsia="黑体"/>
      <w:b/>
      <w:kern w:val="0"/>
      <w:sz w:val="28"/>
    </w:rPr>
  </w:style>
  <w:style w:type="paragraph" w:customStyle="1" w:styleId="730">
    <w:name w:val="正文:缩进"/>
    <w:basedOn w:val="1"/>
    <w:qFormat/>
    <w:uiPriority w:val="0"/>
    <w:pPr>
      <w:ind w:firstLine="200" w:firstLineChars="200"/>
      <w:jc w:val="left"/>
    </w:pPr>
    <w:rPr>
      <w:rFonts w:ascii="Calibri" w:hAnsi="Calibri" w:eastAsia="仿宋"/>
      <w:sz w:val="28"/>
    </w:rPr>
  </w:style>
  <w:style w:type="paragraph" w:customStyle="1" w:styleId="731">
    <w:name w:val="Bullet Number"/>
    <w:basedOn w:val="1"/>
    <w:qFormat/>
    <w:uiPriority w:val="99"/>
    <w:pPr>
      <w:numPr>
        <w:ilvl w:val="0"/>
        <w:numId w:val="25"/>
      </w:numPr>
      <w:tabs>
        <w:tab w:val="left" w:pos="0"/>
        <w:tab w:val="clear" w:pos="360"/>
      </w:tabs>
      <w:adjustRightInd w:val="0"/>
      <w:spacing w:before="40" w:after="40" w:line="276" w:lineRule="auto"/>
      <w:ind w:left="340" w:hanging="340" w:firstLineChars="200"/>
    </w:pPr>
    <w:rPr>
      <w:rFonts w:eastAsia="仿宋"/>
      <w:sz w:val="22"/>
      <w:szCs w:val="20"/>
    </w:rPr>
  </w:style>
  <w:style w:type="paragraph" w:customStyle="1" w:styleId="732">
    <w:name w:val="样式5"/>
    <w:basedOn w:val="8"/>
    <w:link w:val="733"/>
    <w:qFormat/>
    <w:uiPriority w:val="0"/>
    <w:pPr>
      <w:widowControl/>
      <w:numPr>
        <w:numId w:val="26"/>
      </w:numPr>
      <w:jc w:val="left"/>
    </w:pPr>
    <w:rPr>
      <w:rFonts w:ascii="Calibri" w:hAnsi="Calibri"/>
      <w:kern w:val="0"/>
      <w:sz w:val="28"/>
      <w:szCs w:val="21"/>
    </w:rPr>
  </w:style>
  <w:style w:type="character" w:customStyle="1" w:styleId="733">
    <w:name w:val="样式5 Char"/>
    <w:link w:val="732"/>
    <w:qFormat/>
    <w:uiPriority w:val="0"/>
    <w:rPr>
      <w:rFonts w:ascii="Calibri" w:hAnsi="Calibri" w:eastAsia="仿宋"/>
      <w:b/>
      <w:bCs/>
      <w:kern w:val="0"/>
      <w:sz w:val="28"/>
      <w:szCs w:val="21"/>
    </w:rPr>
  </w:style>
  <w:style w:type="paragraph" w:customStyle="1" w:styleId="734">
    <w:name w:val="青岛1"/>
    <w:basedOn w:val="52"/>
    <w:qFormat/>
    <w:uiPriority w:val="0"/>
    <w:pPr>
      <w:widowControl/>
      <w:tabs>
        <w:tab w:val="left" w:pos="360"/>
        <w:tab w:val="left" w:pos="425"/>
      </w:tabs>
      <w:ind w:left="425" w:hanging="425"/>
    </w:pPr>
    <w:rPr>
      <w:b w:val="0"/>
      <w:kern w:val="2"/>
      <w:sz w:val="28"/>
    </w:rPr>
  </w:style>
  <w:style w:type="paragraph" w:customStyle="1" w:styleId="735">
    <w:name w:val="青岛2"/>
    <w:basedOn w:val="3"/>
    <w:link w:val="737"/>
    <w:qFormat/>
    <w:uiPriority w:val="0"/>
    <w:pPr>
      <w:numPr>
        <w:ilvl w:val="0"/>
        <w:numId w:val="27"/>
      </w:numPr>
      <w:spacing w:line="416" w:lineRule="atLeast"/>
      <w:ind w:right="280" w:rightChars="100"/>
    </w:pPr>
    <w:rPr>
      <w:rFonts w:ascii="Calibri Light" w:hAnsi="Calibri Light" w:cs="Times New Roman"/>
      <w:sz w:val="24"/>
    </w:rPr>
  </w:style>
  <w:style w:type="paragraph" w:customStyle="1" w:styleId="736">
    <w:name w:val="青岛3"/>
    <w:basedOn w:val="4"/>
    <w:link w:val="739"/>
    <w:qFormat/>
    <w:uiPriority w:val="0"/>
    <w:pPr>
      <w:spacing w:line="416" w:lineRule="atLeast"/>
      <w:ind w:left="0" w:firstLine="0"/>
    </w:pPr>
    <w:rPr>
      <w:sz w:val="21"/>
    </w:rPr>
  </w:style>
  <w:style w:type="character" w:customStyle="1" w:styleId="737">
    <w:name w:val="青岛2 Char"/>
    <w:link w:val="735"/>
    <w:qFormat/>
    <w:uiPriority w:val="0"/>
    <w:rPr>
      <w:rFonts w:ascii="Calibri Light" w:hAnsi="Calibri Light" w:eastAsia="宋体" w:cs="Times New Roman"/>
      <w:b/>
      <w:bCs/>
      <w:sz w:val="24"/>
      <w:szCs w:val="32"/>
    </w:rPr>
  </w:style>
  <w:style w:type="paragraph" w:customStyle="1" w:styleId="738">
    <w:name w:val="青岛4"/>
    <w:basedOn w:val="187"/>
    <w:link w:val="740"/>
    <w:qFormat/>
    <w:uiPriority w:val="0"/>
    <w:pPr>
      <w:tabs>
        <w:tab w:val="clear" w:pos="360"/>
      </w:tabs>
      <w:ind w:left="0" w:firstLine="0"/>
    </w:pPr>
    <w:rPr>
      <w:rFonts w:cs="Times New Roman"/>
    </w:rPr>
  </w:style>
  <w:style w:type="character" w:customStyle="1" w:styleId="739">
    <w:name w:val="青岛3 Char"/>
    <w:link w:val="736"/>
    <w:qFormat/>
    <w:uiPriority w:val="0"/>
    <w:rPr>
      <w:rFonts w:eastAsia="宋体"/>
      <w:b/>
      <w:bCs/>
      <w:szCs w:val="30"/>
    </w:rPr>
  </w:style>
  <w:style w:type="character" w:customStyle="1" w:styleId="740">
    <w:name w:val="青岛4 Char"/>
    <w:link w:val="738"/>
    <w:qFormat/>
    <w:uiPriority w:val="0"/>
    <w:rPr>
      <w:rFonts w:ascii="Arial" w:hAnsi="Arial" w:eastAsia="黑体" w:cs="Times New Roman"/>
      <w:b/>
      <w:kern w:val="0"/>
      <w:sz w:val="28"/>
      <w:szCs w:val="24"/>
    </w:rPr>
  </w:style>
  <w:style w:type="paragraph" w:customStyle="1" w:styleId="741">
    <w:name w:val="列出段落5"/>
    <w:basedOn w:val="1"/>
    <w:qFormat/>
    <w:uiPriority w:val="0"/>
    <w:pPr>
      <w:ind w:firstLine="420" w:firstLineChars="200"/>
    </w:pPr>
    <w:rPr>
      <w:rFonts w:ascii="Calibri" w:hAnsi="Calibri" w:eastAsia="仿宋"/>
    </w:rPr>
  </w:style>
  <w:style w:type="paragraph" w:styleId="742">
    <w:name w:val="List Paragraph"/>
    <w:basedOn w:val="1"/>
    <w:qFormat/>
    <w:uiPriority w:val="34"/>
    <w:pPr>
      <w:ind w:firstLine="420" w:firstLineChars="200"/>
    </w:pPr>
    <w:rPr>
      <w:rFonts w:eastAsia="仿宋"/>
      <w:sz w:val="28"/>
      <w:szCs w:val="21"/>
    </w:rPr>
  </w:style>
  <w:style w:type="paragraph" w:customStyle="1" w:styleId="743">
    <w:name w:val="正文首行缩进两字"/>
    <w:qFormat/>
    <w:uiPriority w:val="0"/>
    <w:pPr>
      <w:numPr>
        <w:ilvl w:val="0"/>
        <w:numId w:val="28"/>
      </w:numPr>
      <w:snapToGrid w:val="0"/>
      <w:spacing w:afterLines="50" w:line="360" w:lineRule="auto"/>
    </w:pPr>
    <w:rPr>
      <w:rFonts w:ascii="仿宋" w:hAnsi="仿宋" w:eastAsia="仿宋" w:cs="Times New Roman"/>
      <w:color w:val="000000"/>
      <w:sz w:val="24"/>
      <w:szCs w:val="24"/>
      <w:lang w:val="en-US" w:eastAsia="zh-CN" w:bidi="ar-SA"/>
    </w:rPr>
  </w:style>
  <w:style w:type="character" w:customStyle="1" w:styleId="744">
    <w:name w:val="正文文本 2 Char2"/>
    <w:basedOn w:val="61"/>
    <w:qFormat/>
    <w:uiPriority w:val="99"/>
  </w:style>
  <w:style w:type="character" w:customStyle="1" w:styleId="745">
    <w:name w:val="副标题 Char2"/>
    <w:basedOn w:val="61"/>
    <w:qFormat/>
    <w:uiPriority w:val="11"/>
    <w:rPr>
      <w:rFonts w:eastAsia="宋体" w:asciiTheme="majorHAnsi" w:hAnsiTheme="majorHAnsi" w:cstheme="majorBidi"/>
      <w:b/>
      <w:bCs/>
      <w:kern w:val="28"/>
      <w:sz w:val="32"/>
      <w:szCs w:val="32"/>
    </w:rPr>
  </w:style>
  <w:style w:type="character" w:customStyle="1" w:styleId="746">
    <w:name w:val="正文首行缩进 2 Char2"/>
    <w:basedOn w:val="87"/>
    <w:semiHidden/>
    <w:qFormat/>
    <w:uiPriority w:val="99"/>
    <w:rPr>
      <w:rFonts w:eastAsia="宋体"/>
      <w:sz w:val="24"/>
      <w:szCs w:val="24"/>
    </w:rPr>
  </w:style>
  <w:style w:type="character" w:customStyle="1" w:styleId="747">
    <w:name w:val="引用 Char2"/>
    <w:basedOn w:val="61"/>
    <w:qFormat/>
    <w:uiPriority w:val="29"/>
    <w:rPr>
      <w:i/>
      <w:iCs/>
      <w:color w:val="404040" w:themeColor="text1" w:themeTint="BF"/>
      <w14:textFill>
        <w14:solidFill>
          <w14:schemeClr w14:val="tx1">
            <w14:lumMod w14:val="75000"/>
            <w14:lumOff w14:val="25000"/>
          </w14:schemeClr>
        </w14:solidFill>
      </w14:textFill>
    </w:rPr>
  </w:style>
  <w:style w:type="paragraph" w:customStyle="1" w:styleId="748">
    <w:name w:val="Char Char"/>
    <w:basedOn w:val="1"/>
    <w:qFormat/>
    <w:uiPriority w:val="0"/>
    <w:pPr>
      <w:widowControl/>
      <w:spacing w:after="160" w:line="240" w:lineRule="exact"/>
      <w:ind w:firstLine="200" w:firstLineChars="200"/>
      <w:jc w:val="left"/>
    </w:pPr>
    <w:rPr>
      <w:rFonts w:ascii="Times New Roman" w:hAnsi="Times New Roman" w:eastAsia="黑体" w:cs="宋体"/>
      <w:b/>
      <w:bCs/>
      <w:color w:val="000000"/>
      <w:kern w:val="0"/>
      <w:sz w:val="32"/>
      <w:szCs w:val="32"/>
    </w:rPr>
  </w:style>
  <w:style w:type="character" w:styleId="749">
    <w:name w:val="Placeholder Text"/>
    <w:semiHidden/>
    <w:qFormat/>
    <w:uiPriority w:val="99"/>
    <w:rPr>
      <w:color w:val="808080"/>
    </w:rPr>
  </w:style>
  <w:style w:type="paragraph" w:customStyle="1" w:styleId="750">
    <w:name w:val="样式 正文首行缩进 Char Char Char Char Char + 首行缩进:  1 字符"/>
    <w:basedOn w:val="54"/>
    <w:qFormat/>
    <w:uiPriority w:val="0"/>
    <w:pPr>
      <w:adjustRightInd/>
      <w:jc w:val="left"/>
      <w:textAlignment w:val="auto"/>
    </w:pPr>
    <w:rPr>
      <w:rFonts w:ascii="Times New Roman" w:hAnsi="Times New Roman" w:eastAsia="宋体" w:cs="宋体"/>
      <w:color w:val="000000"/>
      <w:sz w:val="24"/>
    </w:rPr>
  </w:style>
  <w:style w:type="paragraph" w:customStyle="1" w:styleId="751">
    <w:name w:val="名称"/>
    <w:basedOn w:val="1"/>
    <w:next w:val="1"/>
    <w:qFormat/>
    <w:uiPriority w:val="0"/>
    <w:pPr>
      <w:widowControl/>
      <w:snapToGrid w:val="0"/>
      <w:ind w:right="240" w:firstLine="200" w:firstLineChars="200"/>
      <w:jc w:val="center"/>
    </w:pPr>
    <w:rPr>
      <w:rFonts w:ascii="宋体" w:hAnsi="宋体" w:cs="Times New Roman"/>
      <w:b/>
      <w:color w:val="000000"/>
      <w:kern w:val="0"/>
      <w:sz w:val="72"/>
      <w:szCs w:val="72"/>
    </w:rPr>
  </w:style>
  <w:style w:type="paragraph" w:customStyle="1" w:styleId="752">
    <w:name w:val="正文首行缩进1"/>
    <w:basedOn w:val="1"/>
    <w:qFormat/>
    <w:uiPriority w:val="0"/>
    <w:pPr>
      <w:spacing w:after="120"/>
      <w:ind w:firstLine="420" w:firstLineChars="100"/>
      <w:jc w:val="left"/>
    </w:pPr>
    <w:rPr>
      <w:rFonts w:ascii="Calibri" w:hAnsi="Calibri" w:cs="Times New Roman"/>
      <w:color w:val="000000"/>
      <w:kern w:val="0"/>
      <w:szCs w:val="24"/>
    </w:rPr>
  </w:style>
  <w:style w:type="paragraph" w:customStyle="1" w:styleId="753">
    <w:name w:val="标题7"/>
    <w:basedOn w:val="8"/>
    <w:qFormat/>
    <w:uiPriority w:val="0"/>
    <w:pPr>
      <w:numPr>
        <w:ilvl w:val="0"/>
        <w:numId w:val="0"/>
      </w:numPr>
      <w:ind w:firstLine="560" w:firstLineChars="200"/>
      <w:jc w:val="left"/>
    </w:pPr>
    <w:rPr>
      <w:rFonts w:ascii="华文仿宋" w:hAnsi="华文仿宋" w:eastAsia="华文仿宋" w:cs="Times New Roman"/>
      <w:color w:val="000000"/>
      <w:kern w:val="0"/>
      <w:sz w:val="28"/>
      <w:szCs w:val="28"/>
    </w:rPr>
  </w:style>
  <w:style w:type="paragraph" w:customStyle="1" w:styleId="754">
    <w:name w:val="标题5"/>
    <w:basedOn w:val="6"/>
    <w:qFormat/>
    <w:uiPriority w:val="0"/>
    <w:pPr>
      <w:numPr>
        <w:ilvl w:val="0"/>
        <w:numId w:val="0"/>
      </w:numPr>
      <w:spacing w:line="720" w:lineRule="auto"/>
      <w:jc w:val="left"/>
    </w:pPr>
    <w:rPr>
      <w:rFonts w:ascii="Calibri" w:hAnsi="Calibri" w:cs="Times New Roman"/>
      <w:color w:val="000000"/>
      <w:kern w:val="0"/>
    </w:rPr>
  </w:style>
  <w:style w:type="paragraph" w:customStyle="1" w:styleId="755">
    <w:name w:val="塔河正文序号1）"/>
    <w:basedOn w:val="1"/>
    <w:qFormat/>
    <w:uiPriority w:val="0"/>
    <w:pPr>
      <w:widowControl/>
      <w:ind w:left="420" w:hanging="420" w:firstLineChars="200"/>
      <w:jc w:val="left"/>
    </w:pPr>
    <w:rPr>
      <w:rFonts w:ascii="宋体" w:hAnsi="宋体" w:cs="Times New Roman"/>
      <w:color w:val="000000"/>
      <w:kern w:val="0"/>
      <w:szCs w:val="21"/>
    </w:rPr>
  </w:style>
  <w:style w:type="paragraph" w:customStyle="1" w:styleId="756">
    <w:name w:val="首行缩进:  2 字符"/>
    <w:basedOn w:val="1"/>
    <w:qFormat/>
    <w:uiPriority w:val="0"/>
    <w:pPr>
      <w:ind w:firstLine="200" w:firstLineChars="200"/>
      <w:jc w:val="left"/>
    </w:pPr>
    <w:rPr>
      <w:rFonts w:ascii="宋体" w:hAnsi="宋体" w:cs="Times New Roman"/>
      <w:color w:val="000000"/>
      <w:kern w:val="0"/>
      <w:szCs w:val="24"/>
    </w:rPr>
  </w:style>
  <w:style w:type="character" w:customStyle="1" w:styleId="757">
    <w:name w:val="正文样式文本 Char"/>
    <w:link w:val="758"/>
    <w:qFormat/>
    <w:uiPriority w:val="0"/>
    <w:rPr>
      <w:sz w:val="24"/>
      <w:szCs w:val="24"/>
    </w:rPr>
  </w:style>
  <w:style w:type="paragraph" w:customStyle="1" w:styleId="758">
    <w:name w:val="正文样式文本"/>
    <w:basedOn w:val="1"/>
    <w:link w:val="757"/>
    <w:qFormat/>
    <w:uiPriority w:val="0"/>
    <w:pPr>
      <w:ind w:firstLine="200" w:firstLineChars="200"/>
      <w:jc w:val="left"/>
    </w:pPr>
    <w:rPr>
      <w:szCs w:val="24"/>
    </w:rPr>
  </w:style>
  <w:style w:type="character" w:customStyle="1" w:styleId="759">
    <w:name w:val="图例 Char"/>
    <w:link w:val="760"/>
    <w:qFormat/>
    <w:uiPriority w:val="0"/>
    <w:rPr>
      <w:szCs w:val="21"/>
    </w:rPr>
  </w:style>
  <w:style w:type="paragraph" w:customStyle="1" w:styleId="760">
    <w:name w:val="图例"/>
    <w:basedOn w:val="1"/>
    <w:next w:val="1"/>
    <w:link w:val="759"/>
    <w:qFormat/>
    <w:uiPriority w:val="0"/>
    <w:pPr>
      <w:spacing w:before="100" w:beforeAutospacing="1" w:after="100" w:afterAutospacing="1"/>
      <w:ind w:firstLine="200" w:firstLineChars="200"/>
      <w:jc w:val="center"/>
    </w:pPr>
    <w:rPr>
      <w:szCs w:val="21"/>
    </w:rPr>
  </w:style>
  <w:style w:type="paragraph" w:customStyle="1" w:styleId="761">
    <w:name w:val="样式 Javis Char Char + 首行缩进:  2 字符 Char"/>
    <w:basedOn w:val="1"/>
    <w:qFormat/>
    <w:uiPriority w:val="0"/>
    <w:pPr>
      <w:spacing w:line="480" w:lineRule="auto"/>
      <w:ind w:firstLine="200" w:firstLineChars="200"/>
      <w:jc w:val="left"/>
    </w:pPr>
    <w:rPr>
      <w:rFonts w:ascii="Times New Roman" w:hAnsi="Times New Roman" w:cs="宋体"/>
      <w:color w:val="000000"/>
      <w:kern w:val="0"/>
      <w:szCs w:val="20"/>
    </w:rPr>
  </w:style>
  <w:style w:type="paragraph" w:customStyle="1" w:styleId="762">
    <w:name w:val="Javis Char Char Char Char Char1 Char Char Char Char Char"/>
    <w:basedOn w:val="1"/>
    <w:qFormat/>
    <w:uiPriority w:val="0"/>
    <w:pPr>
      <w:ind w:firstLine="200" w:firstLineChars="200"/>
      <w:jc w:val="left"/>
    </w:pPr>
    <w:rPr>
      <w:rFonts w:ascii="Times New Roman" w:hAnsi="Times New Roman" w:cs="宋体"/>
      <w:b/>
      <w:color w:val="000000"/>
      <w:kern w:val="0"/>
      <w:szCs w:val="24"/>
    </w:rPr>
  </w:style>
  <w:style w:type="paragraph" w:customStyle="1" w:styleId="763">
    <w:name w:val="HD正文1 Char Char"/>
    <w:basedOn w:val="1"/>
    <w:qFormat/>
    <w:uiPriority w:val="0"/>
    <w:pPr>
      <w:spacing w:line="440" w:lineRule="atLeast"/>
      <w:ind w:firstLine="540" w:firstLineChars="200"/>
      <w:jc w:val="left"/>
    </w:pPr>
    <w:rPr>
      <w:rFonts w:ascii="Times New Roman" w:hAnsi="Times New Roman" w:cs="Times New Roman"/>
      <w:color w:val="000000"/>
      <w:kern w:val="0"/>
      <w:szCs w:val="24"/>
    </w:rPr>
  </w:style>
  <w:style w:type="paragraph" w:customStyle="1" w:styleId="764">
    <w:name w:val="THTF-BS-缩进两字正文"/>
    <w:basedOn w:val="1"/>
    <w:link w:val="765"/>
    <w:qFormat/>
    <w:uiPriority w:val="0"/>
    <w:pPr>
      <w:wordWrap w:val="0"/>
      <w:topLinePunct/>
      <w:ind w:firstLine="200" w:firstLineChars="200"/>
      <w:jc w:val="left"/>
    </w:pPr>
    <w:rPr>
      <w:rFonts w:ascii="宋体" w:hAnsi="Times New Roman" w:cs="Times New Roman"/>
      <w:color w:val="000000"/>
      <w:kern w:val="0"/>
      <w:szCs w:val="24"/>
    </w:rPr>
  </w:style>
  <w:style w:type="character" w:customStyle="1" w:styleId="765">
    <w:name w:val="THTF-BS-缩进两字正文 Char"/>
    <w:link w:val="764"/>
    <w:qFormat/>
    <w:uiPriority w:val="0"/>
    <w:rPr>
      <w:rFonts w:ascii="宋体" w:hAnsi="Times New Roman" w:eastAsia="宋体" w:cs="Times New Roman"/>
      <w:color w:val="000000"/>
      <w:kern w:val="0"/>
      <w:sz w:val="24"/>
      <w:szCs w:val="24"/>
    </w:rPr>
  </w:style>
  <w:style w:type="paragraph" w:customStyle="1" w:styleId="766">
    <w:name w:val="THTF-BS-二级标题"/>
    <w:next w:val="764"/>
    <w:link w:val="767"/>
    <w:qFormat/>
    <w:uiPriority w:val="0"/>
    <w:pPr>
      <w:widowControl w:val="0"/>
      <w:spacing w:line="360" w:lineRule="auto"/>
      <w:outlineLvl w:val="1"/>
    </w:pPr>
    <w:rPr>
      <w:rFonts w:ascii="宋体" w:hAnsi="Times New Roman" w:eastAsia="宋体" w:cs="Times New Roman"/>
      <w:b/>
      <w:kern w:val="2"/>
      <w:sz w:val="32"/>
      <w:szCs w:val="32"/>
      <w:lang w:val="en-US" w:eastAsia="zh-CN" w:bidi="ar-SA"/>
    </w:rPr>
  </w:style>
  <w:style w:type="character" w:customStyle="1" w:styleId="767">
    <w:name w:val="THTF-BS-二级标题 Char"/>
    <w:link w:val="766"/>
    <w:qFormat/>
    <w:uiPriority w:val="0"/>
    <w:rPr>
      <w:rFonts w:ascii="宋体" w:hAnsi="Times New Roman" w:eastAsia="宋体" w:cs="Times New Roman"/>
      <w:b/>
      <w:sz w:val="32"/>
      <w:szCs w:val="32"/>
    </w:rPr>
  </w:style>
  <w:style w:type="paragraph" w:customStyle="1" w:styleId="768">
    <w:name w:val="THTF-BS-三级标题"/>
    <w:basedOn w:val="1"/>
    <w:next w:val="764"/>
    <w:link w:val="769"/>
    <w:qFormat/>
    <w:uiPriority w:val="0"/>
    <w:pPr>
      <w:ind w:firstLine="200" w:firstLineChars="200"/>
      <w:jc w:val="left"/>
      <w:outlineLvl w:val="2"/>
    </w:pPr>
    <w:rPr>
      <w:rFonts w:ascii="宋体" w:hAnsi="Times New Roman" w:cs="Times New Roman"/>
      <w:b/>
      <w:color w:val="000000"/>
      <w:kern w:val="0"/>
      <w:sz w:val="30"/>
      <w:szCs w:val="30"/>
    </w:rPr>
  </w:style>
  <w:style w:type="character" w:customStyle="1" w:styleId="769">
    <w:name w:val="THTF-BS-三级标题 Char"/>
    <w:link w:val="768"/>
    <w:qFormat/>
    <w:uiPriority w:val="0"/>
    <w:rPr>
      <w:rFonts w:ascii="宋体" w:hAnsi="Times New Roman" w:eastAsia="宋体" w:cs="Times New Roman"/>
      <w:b/>
      <w:color w:val="000000"/>
      <w:kern w:val="0"/>
      <w:sz w:val="30"/>
      <w:szCs w:val="30"/>
    </w:rPr>
  </w:style>
  <w:style w:type="paragraph" w:customStyle="1" w:styleId="770">
    <w:name w:val="THTF-BS-四级标题"/>
    <w:next w:val="764"/>
    <w:qFormat/>
    <w:uiPriority w:val="0"/>
    <w:pPr>
      <w:widowControl w:val="0"/>
      <w:tabs>
        <w:tab w:val="left" w:pos="1680"/>
      </w:tabs>
      <w:wordWrap w:val="0"/>
      <w:topLinePunct/>
      <w:spacing w:line="360" w:lineRule="auto"/>
      <w:ind w:left="1680" w:hanging="420"/>
      <w:outlineLvl w:val="3"/>
    </w:pPr>
    <w:rPr>
      <w:rFonts w:ascii="宋体" w:hAnsi="Times New Roman" w:eastAsia="宋体" w:cs="Times New Roman"/>
      <w:b/>
      <w:kern w:val="2"/>
      <w:sz w:val="28"/>
      <w:szCs w:val="28"/>
      <w:lang w:val="en-US" w:eastAsia="zh-CN" w:bidi="ar-SA"/>
    </w:rPr>
  </w:style>
  <w:style w:type="paragraph" w:customStyle="1" w:styleId="771">
    <w:name w:val="设计正文"/>
    <w:basedOn w:val="1"/>
    <w:link w:val="772"/>
    <w:qFormat/>
    <w:uiPriority w:val="0"/>
    <w:pPr>
      <w:spacing w:line="300" w:lineRule="auto"/>
      <w:ind w:firstLine="200" w:firstLineChars="200"/>
      <w:jc w:val="left"/>
    </w:pPr>
    <w:rPr>
      <w:rFonts w:ascii="仿宋_GB2312" w:hAnsi="Times New Roman" w:eastAsia="仿宋_GB2312" w:cs="Times New Roman"/>
      <w:color w:val="000000"/>
      <w:kern w:val="0"/>
      <w:sz w:val="28"/>
      <w:szCs w:val="20"/>
    </w:rPr>
  </w:style>
  <w:style w:type="character" w:customStyle="1" w:styleId="772">
    <w:name w:val="设计正文 Char"/>
    <w:link w:val="771"/>
    <w:qFormat/>
    <w:uiPriority w:val="0"/>
    <w:rPr>
      <w:rFonts w:ascii="仿宋_GB2312" w:hAnsi="Times New Roman" w:eastAsia="仿宋_GB2312" w:cs="Times New Roman"/>
      <w:color w:val="000000"/>
      <w:kern w:val="0"/>
      <w:sz w:val="28"/>
      <w:szCs w:val="20"/>
    </w:rPr>
  </w:style>
  <w:style w:type="paragraph" w:customStyle="1" w:styleId="773">
    <w:name w:val="样式 样式 样式 样式11 + 首行缩进:  2 字符 + 首行缩进:  2 字符1 + 首行缩进:  2 字符"/>
    <w:basedOn w:val="1"/>
    <w:link w:val="774"/>
    <w:qFormat/>
    <w:uiPriority w:val="0"/>
    <w:pPr>
      <w:snapToGrid w:val="0"/>
      <w:spacing w:line="500" w:lineRule="atLeast"/>
      <w:ind w:firstLine="496" w:firstLineChars="200"/>
      <w:jc w:val="left"/>
    </w:pPr>
    <w:rPr>
      <w:rFonts w:ascii="Times New Roman" w:hAnsi="Times New Roman" w:cs="Times New Roman"/>
      <w:color w:val="000000"/>
      <w:spacing w:val="-20"/>
      <w:kern w:val="0"/>
      <w:szCs w:val="20"/>
    </w:rPr>
  </w:style>
  <w:style w:type="character" w:customStyle="1" w:styleId="774">
    <w:name w:val="样式 样式 样式 样式11 + 首行缩进:  2 字符 + 首行缩进:  2 字符1 + 首行缩进:  2 字符 Char"/>
    <w:link w:val="773"/>
    <w:qFormat/>
    <w:uiPriority w:val="0"/>
    <w:rPr>
      <w:rFonts w:ascii="Times New Roman" w:hAnsi="Times New Roman" w:eastAsia="宋体" w:cs="Times New Roman"/>
      <w:color w:val="000000"/>
      <w:spacing w:val="-20"/>
      <w:kern w:val="0"/>
      <w:sz w:val="24"/>
      <w:szCs w:val="20"/>
    </w:rPr>
  </w:style>
  <w:style w:type="character" w:customStyle="1" w:styleId="775">
    <w:name w:val="正文粗体 Char"/>
    <w:link w:val="776"/>
    <w:qFormat/>
    <w:uiPriority w:val="0"/>
    <w:rPr>
      <w:rFonts w:eastAsia="仿宋_GB2312"/>
      <w:b/>
      <w:sz w:val="28"/>
    </w:rPr>
  </w:style>
  <w:style w:type="paragraph" w:customStyle="1" w:styleId="776">
    <w:name w:val="正文粗体"/>
    <w:basedOn w:val="1"/>
    <w:link w:val="775"/>
    <w:qFormat/>
    <w:uiPriority w:val="0"/>
    <w:pPr>
      <w:ind w:firstLine="560" w:firstLineChars="200"/>
      <w:jc w:val="left"/>
    </w:pPr>
    <w:rPr>
      <w:rFonts w:eastAsia="仿宋_GB2312"/>
      <w:b/>
      <w:sz w:val="28"/>
    </w:rPr>
  </w:style>
  <w:style w:type="character" w:customStyle="1" w:styleId="777">
    <w:name w:val="正文图表标题 Char"/>
    <w:link w:val="778"/>
    <w:qFormat/>
    <w:uiPriority w:val="0"/>
    <w:rPr>
      <w:rFonts w:ascii="仿宋_GB2312" w:eastAsia="仿宋_GB2312"/>
      <w:sz w:val="28"/>
    </w:rPr>
  </w:style>
  <w:style w:type="paragraph" w:customStyle="1" w:styleId="778">
    <w:name w:val="正文图表标题"/>
    <w:basedOn w:val="1"/>
    <w:link w:val="777"/>
    <w:qFormat/>
    <w:uiPriority w:val="0"/>
    <w:pPr>
      <w:ind w:firstLine="200" w:firstLineChars="200"/>
      <w:jc w:val="center"/>
    </w:pPr>
    <w:rPr>
      <w:rFonts w:ascii="仿宋_GB2312" w:eastAsia="仿宋_GB2312"/>
      <w:sz w:val="28"/>
    </w:rPr>
  </w:style>
  <w:style w:type="paragraph" w:customStyle="1" w:styleId="779">
    <w:name w:val="样式 正文文本缩进 + 左  0 字符"/>
    <w:basedOn w:val="1"/>
    <w:qFormat/>
    <w:uiPriority w:val="0"/>
    <w:pPr>
      <w:ind w:firstLine="250" w:firstLineChars="250"/>
      <w:jc w:val="left"/>
    </w:pPr>
    <w:rPr>
      <w:rFonts w:ascii="Times New Roman" w:hAnsi="Times New Roman" w:cs="Times New Roman"/>
      <w:color w:val="000000"/>
      <w:kern w:val="0"/>
      <w:szCs w:val="20"/>
    </w:rPr>
  </w:style>
  <w:style w:type="paragraph" w:customStyle="1" w:styleId="780">
    <w:name w:val="样式 首行缩进:  2 字符"/>
    <w:basedOn w:val="1"/>
    <w:link w:val="918"/>
    <w:qFormat/>
    <w:uiPriority w:val="0"/>
    <w:pPr>
      <w:ind w:firstLine="200" w:firstLineChars="200"/>
      <w:jc w:val="left"/>
    </w:pPr>
    <w:rPr>
      <w:rFonts w:ascii="Times New Roman" w:hAnsi="Times New Roman" w:cs="Times New Roman"/>
      <w:color w:val="000000"/>
      <w:kern w:val="0"/>
      <w:szCs w:val="20"/>
    </w:rPr>
  </w:style>
  <w:style w:type="paragraph" w:customStyle="1" w:styleId="781">
    <w:name w:val="水利厅正文文字"/>
    <w:basedOn w:val="1"/>
    <w:qFormat/>
    <w:uiPriority w:val="0"/>
    <w:pPr>
      <w:snapToGrid w:val="0"/>
      <w:ind w:firstLine="560" w:firstLineChars="200"/>
      <w:jc w:val="left"/>
    </w:pPr>
    <w:rPr>
      <w:rFonts w:ascii="仿宋" w:hAnsi="仿宋" w:eastAsia="仿宋" w:cs="Arial"/>
      <w:snapToGrid w:val="0"/>
      <w:color w:val="000000"/>
      <w:kern w:val="0"/>
      <w:sz w:val="28"/>
      <w:szCs w:val="24"/>
    </w:rPr>
  </w:style>
  <w:style w:type="paragraph" w:customStyle="1" w:styleId="782">
    <w:name w:val="标准正文"/>
    <w:basedOn w:val="1"/>
    <w:next w:val="612"/>
    <w:link w:val="783"/>
    <w:qFormat/>
    <w:uiPriority w:val="0"/>
    <w:pPr>
      <w:spacing w:before="60" w:after="60"/>
      <w:ind w:firstLine="482" w:firstLineChars="200"/>
      <w:jc w:val="left"/>
    </w:pPr>
    <w:rPr>
      <w:rFonts w:ascii="Arial" w:hAnsi="Arial" w:cs="Times New Roman"/>
      <w:color w:val="000000"/>
      <w:kern w:val="0"/>
      <w:szCs w:val="20"/>
    </w:rPr>
  </w:style>
  <w:style w:type="character" w:customStyle="1" w:styleId="783">
    <w:name w:val="标准正文 Char"/>
    <w:link w:val="782"/>
    <w:qFormat/>
    <w:uiPriority w:val="0"/>
    <w:rPr>
      <w:rFonts w:ascii="Arial" w:hAnsi="Arial" w:eastAsia="宋体" w:cs="Times New Roman"/>
      <w:color w:val="000000"/>
      <w:kern w:val="0"/>
      <w:sz w:val="24"/>
      <w:szCs w:val="20"/>
    </w:rPr>
  </w:style>
  <w:style w:type="paragraph" w:customStyle="1" w:styleId="784">
    <w:name w:val="标书正文:  0.74 厘米"/>
    <w:basedOn w:val="1"/>
    <w:link w:val="785"/>
    <w:qFormat/>
    <w:uiPriority w:val="0"/>
    <w:pPr>
      <w:snapToGrid w:val="0"/>
      <w:ind w:firstLine="420" w:firstLineChars="200"/>
      <w:jc w:val="left"/>
    </w:pPr>
    <w:rPr>
      <w:rFonts w:ascii="Times New Roman" w:hAnsi="Times New Roman" w:cs="Times New Roman"/>
      <w:color w:val="000000"/>
      <w:kern w:val="0"/>
      <w:szCs w:val="20"/>
    </w:rPr>
  </w:style>
  <w:style w:type="character" w:customStyle="1" w:styleId="785">
    <w:name w:val="标书正文:  0.74 厘米 Char"/>
    <w:link w:val="784"/>
    <w:qFormat/>
    <w:uiPriority w:val="0"/>
    <w:rPr>
      <w:rFonts w:ascii="Times New Roman" w:hAnsi="Times New Roman" w:eastAsia="宋体" w:cs="Times New Roman"/>
      <w:color w:val="000000"/>
      <w:kern w:val="0"/>
      <w:sz w:val="24"/>
      <w:szCs w:val="20"/>
    </w:rPr>
  </w:style>
  <w:style w:type="paragraph" w:customStyle="1" w:styleId="786">
    <w:name w:val="样式 小四 行距: 多倍行距 1.55 字行"/>
    <w:basedOn w:val="1"/>
    <w:qFormat/>
    <w:uiPriority w:val="0"/>
    <w:pPr>
      <w:spacing w:line="372" w:lineRule="auto"/>
      <w:ind w:firstLine="200" w:firstLineChars="200"/>
      <w:jc w:val="left"/>
    </w:pPr>
    <w:rPr>
      <w:rFonts w:ascii="宋体" w:hAnsi="宋体" w:cs="宋体"/>
      <w:color w:val="000000"/>
      <w:kern w:val="0"/>
      <w:sz w:val="28"/>
      <w:szCs w:val="28"/>
    </w:rPr>
  </w:style>
  <w:style w:type="paragraph" w:customStyle="1" w:styleId="787">
    <w:name w:val="样式42"/>
    <w:basedOn w:val="1"/>
    <w:link w:val="788"/>
    <w:qFormat/>
    <w:uiPriority w:val="0"/>
    <w:pPr>
      <w:ind w:firstLine="200" w:firstLineChars="200"/>
      <w:jc w:val="left"/>
    </w:pPr>
    <w:rPr>
      <w:rFonts w:ascii="仿宋_GB2312" w:hAnsi="Times New Roman" w:cs="Times New Roman"/>
      <w:color w:val="000000"/>
      <w:kern w:val="0"/>
      <w:szCs w:val="24"/>
    </w:rPr>
  </w:style>
  <w:style w:type="character" w:customStyle="1" w:styleId="788">
    <w:name w:val="样式42 Char"/>
    <w:link w:val="787"/>
    <w:qFormat/>
    <w:uiPriority w:val="0"/>
    <w:rPr>
      <w:rFonts w:ascii="仿宋_GB2312" w:hAnsi="Times New Roman" w:eastAsia="宋体" w:cs="Times New Roman"/>
      <w:color w:val="000000"/>
      <w:kern w:val="0"/>
      <w:sz w:val="24"/>
      <w:szCs w:val="24"/>
    </w:rPr>
  </w:style>
  <w:style w:type="paragraph" w:customStyle="1" w:styleId="789">
    <w:name w:val="THTF-BS-无缩进正文"/>
    <w:link w:val="815"/>
    <w:qFormat/>
    <w:uiPriority w:val="0"/>
    <w:pPr>
      <w:widowControl w:val="0"/>
      <w:wordWrap w:val="0"/>
      <w:topLinePunct/>
      <w:spacing w:line="360" w:lineRule="auto"/>
    </w:pPr>
    <w:rPr>
      <w:rFonts w:ascii="宋体" w:hAnsi="Times New Roman" w:eastAsia="宋体" w:cs="Times New Roman"/>
      <w:kern w:val="2"/>
      <w:sz w:val="24"/>
      <w:szCs w:val="24"/>
      <w:lang w:val="en-US" w:eastAsia="zh-CN" w:bidi="ar-SA"/>
    </w:rPr>
  </w:style>
  <w:style w:type="paragraph" w:customStyle="1" w:styleId="790">
    <w:name w:val="_表格文字"/>
    <w:basedOn w:val="1"/>
    <w:link w:val="791"/>
    <w:qFormat/>
    <w:uiPriority w:val="0"/>
    <w:pPr>
      <w:spacing w:beforeLines="10" w:afterLines="10"/>
      <w:ind w:firstLine="200" w:firstLineChars="200"/>
      <w:jc w:val="left"/>
    </w:pPr>
    <w:rPr>
      <w:rFonts w:ascii="Calibri" w:hAnsi="Calibri" w:cs="Times New Roman"/>
      <w:color w:val="000000"/>
      <w:kern w:val="0"/>
      <w:sz w:val="20"/>
      <w:szCs w:val="24"/>
    </w:rPr>
  </w:style>
  <w:style w:type="character" w:customStyle="1" w:styleId="791">
    <w:name w:val="_表格文字 Char"/>
    <w:link w:val="790"/>
    <w:qFormat/>
    <w:uiPriority w:val="0"/>
    <w:rPr>
      <w:rFonts w:ascii="Calibri" w:hAnsi="Calibri" w:eastAsia="宋体" w:cs="Times New Roman"/>
      <w:color w:val="000000"/>
      <w:kern w:val="0"/>
      <w:sz w:val="20"/>
      <w:szCs w:val="24"/>
    </w:rPr>
  </w:style>
  <w:style w:type="paragraph" w:customStyle="1" w:styleId="792">
    <w:name w:val="_表格标题"/>
    <w:basedOn w:val="790"/>
    <w:link w:val="793"/>
    <w:qFormat/>
    <w:uiPriority w:val="0"/>
    <w:pPr>
      <w:spacing w:beforeLines="30" w:afterLines="30"/>
      <w:jc w:val="center"/>
    </w:pPr>
    <w:rPr>
      <w:b/>
      <w:sz w:val="24"/>
    </w:rPr>
  </w:style>
  <w:style w:type="character" w:customStyle="1" w:styleId="793">
    <w:name w:val="_表格标题 Char"/>
    <w:link w:val="792"/>
    <w:qFormat/>
    <w:uiPriority w:val="0"/>
    <w:rPr>
      <w:rFonts w:ascii="Calibri" w:hAnsi="Calibri" w:eastAsia="宋体" w:cs="Times New Roman"/>
      <w:b/>
      <w:color w:val="000000"/>
      <w:kern w:val="0"/>
      <w:sz w:val="24"/>
      <w:szCs w:val="24"/>
    </w:rPr>
  </w:style>
  <w:style w:type="paragraph" w:customStyle="1" w:styleId="794">
    <w:name w:val="样式 样式 _正文段落 + 首行缩进:  2 字符 段前: 0.15 行 段后: 0.15 行 + 首行缩进:  2 字符"/>
    <w:basedOn w:val="1"/>
    <w:qFormat/>
    <w:uiPriority w:val="0"/>
    <w:pPr>
      <w:spacing w:beforeLines="15" w:afterLines="15"/>
      <w:ind w:firstLine="200" w:firstLineChars="200"/>
      <w:jc w:val="left"/>
    </w:pPr>
    <w:rPr>
      <w:rFonts w:ascii="Times New Roman" w:hAnsi="Times New Roman" w:cs="宋体"/>
      <w:color w:val="000000"/>
      <w:kern w:val="0"/>
      <w:szCs w:val="20"/>
    </w:rPr>
  </w:style>
  <w:style w:type="paragraph" w:customStyle="1" w:styleId="795">
    <w:name w:val="_题注"/>
    <w:basedOn w:val="16"/>
    <w:link w:val="796"/>
    <w:qFormat/>
    <w:uiPriority w:val="0"/>
    <w:pPr>
      <w:snapToGrid w:val="0"/>
      <w:spacing w:line="240" w:lineRule="auto"/>
    </w:pPr>
    <w:rPr>
      <w:rFonts w:cs="Times New Roman"/>
      <w:color w:val="000000"/>
      <w:kern w:val="0"/>
      <w:sz w:val="21"/>
    </w:rPr>
  </w:style>
  <w:style w:type="character" w:customStyle="1" w:styleId="796">
    <w:name w:val="_题注 Char"/>
    <w:link w:val="795"/>
    <w:qFormat/>
    <w:uiPriority w:val="0"/>
    <w:rPr>
      <w:rFonts w:ascii="Arial" w:hAnsi="Arial" w:eastAsia="黑体" w:cs="Times New Roman"/>
      <w:color w:val="000000"/>
      <w:kern w:val="0"/>
      <w:szCs w:val="20"/>
    </w:rPr>
  </w:style>
  <w:style w:type="paragraph" w:customStyle="1" w:styleId="797">
    <w:name w:val="样式 正文缩进 + 首行缩进:  2 字符"/>
    <w:basedOn w:val="15"/>
    <w:link w:val="799"/>
    <w:qFormat/>
    <w:uiPriority w:val="0"/>
    <w:pPr>
      <w:adjustRightInd/>
      <w:ind w:firstLine="200"/>
      <w:jc w:val="left"/>
      <w:textAlignment w:val="auto"/>
    </w:pPr>
    <w:rPr>
      <w:rFonts w:ascii="Times New Roman" w:hAnsi="Times New Roman" w:eastAsia="宋体" w:cs="Times New Roman"/>
      <w:color w:val="000000"/>
      <w:sz w:val="24"/>
    </w:rPr>
  </w:style>
  <w:style w:type="paragraph" w:customStyle="1" w:styleId="798">
    <w:name w:val="样式 首行缩进:  2 字符 段前: 0.5 行 段后: 0.5 行"/>
    <w:basedOn w:val="1"/>
    <w:qFormat/>
    <w:uiPriority w:val="0"/>
    <w:pPr>
      <w:ind w:firstLine="420" w:firstLineChars="200"/>
      <w:jc w:val="left"/>
    </w:pPr>
    <w:rPr>
      <w:rFonts w:ascii="Times New Roman" w:hAnsi="Times New Roman" w:cs="宋体"/>
      <w:color w:val="000000"/>
      <w:kern w:val="0"/>
      <w:szCs w:val="24"/>
    </w:rPr>
  </w:style>
  <w:style w:type="character" w:customStyle="1" w:styleId="799">
    <w:name w:val="样式 正文缩进 + 首行缩进:  2 字符 Char"/>
    <w:link w:val="797"/>
    <w:qFormat/>
    <w:uiPriority w:val="0"/>
    <w:rPr>
      <w:rFonts w:ascii="Times New Roman" w:hAnsi="Times New Roman" w:eastAsia="宋体" w:cs="Times New Roman"/>
      <w:color w:val="000000"/>
      <w:kern w:val="0"/>
      <w:sz w:val="24"/>
      <w:szCs w:val="20"/>
    </w:rPr>
  </w:style>
  <w:style w:type="paragraph" w:customStyle="1" w:styleId="800">
    <w:name w:val="正文（大册）"/>
    <w:basedOn w:val="1"/>
    <w:qFormat/>
    <w:uiPriority w:val="0"/>
    <w:pPr>
      <w:ind w:firstLine="425" w:firstLineChars="177"/>
      <w:jc w:val="left"/>
    </w:pPr>
    <w:rPr>
      <w:rFonts w:ascii="Times New Roman" w:hAnsi="Times New Roman" w:cs="Times New Roman"/>
      <w:color w:val="000000"/>
      <w:kern w:val="0"/>
      <w:szCs w:val="20"/>
    </w:rPr>
  </w:style>
  <w:style w:type="paragraph" w:customStyle="1" w:styleId="801">
    <w:name w:val="正文首行缩进二"/>
    <w:basedOn w:val="1"/>
    <w:qFormat/>
    <w:uiPriority w:val="0"/>
    <w:pPr>
      <w:ind w:firstLine="540" w:firstLineChars="225"/>
      <w:jc w:val="left"/>
    </w:pPr>
    <w:rPr>
      <w:rFonts w:ascii="宋体" w:hAnsi="宋体" w:cs="Times New Roman"/>
      <w:color w:val="000000"/>
      <w:kern w:val="0"/>
      <w:szCs w:val="21"/>
    </w:rPr>
  </w:style>
  <w:style w:type="character" w:customStyle="1" w:styleId="802">
    <w:name w:val="正文文本_"/>
    <w:qFormat/>
    <w:locked/>
    <w:uiPriority w:val="0"/>
    <w:rPr>
      <w:rFonts w:ascii="宋体" w:hAnsi="宋体" w:cs="宋体"/>
      <w:sz w:val="15"/>
      <w:szCs w:val="15"/>
      <w:shd w:val="clear" w:color="auto" w:fill="FFFFFF"/>
    </w:rPr>
  </w:style>
  <w:style w:type="character" w:customStyle="1" w:styleId="803">
    <w:name w:val="标题 #1_"/>
    <w:link w:val="804"/>
    <w:qFormat/>
    <w:locked/>
    <w:uiPriority w:val="0"/>
    <w:rPr>
      <w:rFonts w:ascii="宋体" w:hAnsi="宋体" w:cs="宋体"/>
      <w:szCs w:val="21"/>
      <w:shd w:val="clear" w:color="auto" w:fill="FFFFFF"/>
    </w:rPr>
  </w:style>
  <w:style w:type="paragraph" w:customStyle="1" w:styleId="804">
    <w:name w:val="标题 #1"/>
    <w:basedOn w:val="1"/>
    <w:link w:val="803"/>
    <w:qFormat/>
    <w:uiPriority w:val="0"/>
    <w:pPr>
      <w:widowControl/>
      <w:shd w:val="clear" w:color="auto" w:fill="FFFFFF"/>
      <w:spacing w:after="420" w:line="0" w:lineRule="atLeast"/>
      <w:ind w:firstLine="200" w:firstLineChars="200"/>
      <w:jc w:val="left"/>
      <w:outlineLvl w:val="0"/>
    </w:pPr>
    <w:rPr>
      <w:rFonts w:ascii="宋体" w:hAnsi="宋体" w:cs="宋体"/>
      <w:szCs w:val="21"/>
    </w:rPr>
  </w:style>
  <w:style w:type="character" w:customStyle="1" w:styleId="805">
    <w:name w:val="标题 #5_"/>
    <w:link w:val="806"/>
    <w:qFormat/>
    <w:locked/>
    <w:uiPriority w:val="0"/>
    <w:rPr>
      <w:rFonts w:ascii="宋体" w:hAnsi="宋体" w:cs="宋体"/>
      <w:szCs w:val="21"/>
      <w:shd w:val="clear" w:color="auto" w:fill="FFFFFF"/>
    </w:rPr>
  </w:style>
  <w:style w:type="paragraph" w:customStyle="1" w:styleId="806">
    <w:name w:val="标题 #5"/>
    <w:basedOn w:val="1"/>
    <w:link w:val="805"/>
    <w:qFormat/>
    <w:uiPriority w:val="0"/>
    <w:pPr>
      <w:widowControl/>
      <w:shd w:val="clear" w:color="auto" w:fill="FFFFFF"/>
      <w:spacing w:after="300" w:line="0" w:lineRule="atLeast"/>
      <w:ind w:firstLine="200" w:firstLineChars="200"/>
      <w:jc w:val="left"/>
      <w:outlineLvl w:val="4"/>
    </w:pPr>
    <w:rPr>
      <w:rFonts w:ascii="宋体" w:hAnsi="宋体" w:cs="宋体"/>
      <w:szCs w:val="21"/>
    </w:rPr>
  </w:style>
  <w:style w:type="character" w:customStyle="1" w:styleId="807">
    <w:name w:val="标题 #7_"/>
    <w:link w:val="808"/>
    <w:qFormat/>
    <w:locked/>
    <w:uiPriority w:val="0"/>
    <w:rPr>
      <w:rFonts w:ascii="宋体" w:hAnsi="宋体" w:cs="宋体"/>
      <w:sz w:val="15"/>
      <w:szCs w:val="15"/>
      <w:shd w:val="clear" w:color="auto" w:fill="FFFFFF"/>
    </w:rPr>
  </w:style>
  <w:style w:type="paragraph" w:customStyle="1" w:styleId="808">
    <w:name w:val="标题 #7"/>
    <w:basedOn w:val="1"/>
    <w:link w:val="807"/>
    <w:qFormat/>
    <w:uiPriority w:val="0"/>
    <w:pPr>
      <w:widowControl/>
      <w:shd w:val="clear" w:color="auto" w:fill="FFFFFF"/>
      <w:spacing w:before="120" w:after="120" w:line="0" w:lineRule="atLeast"/>
      <w:ind w:firstLine="200" w:firstLineChars="200"/>
      <w:jc w:val="left"/>
      <w:outlineLvl w:val="6"/>
    </w:pPr>
    <w:rPr>
      <w:rFonts w:ascii="宋体" w:hAnsi="宋体" w:cs="宋体"/>
      <w:sz w:val="15"/>
      <w:szCs w:val="15"/>
    </w:rPr>
  </w:style>
  <w:style w:type="character" w:customStyle="1" w:styleId="809">
    <w:name w:val="正文文本 + 8 pt"/>
    <w:qFormat/>
    <w:uiPriority w:val="0"/>
  </w:style>
  <w:style w:type="character" w:customStyle="1" w:styleId="810">
    <w:name w:val="正文文本 + 6 pt"/>
    <w:qFormat/>
    <w:uiPriority w:val="0"/>
  </w:style>
  <w:style w:type="character" w:customStyle="1" w:styleId="811">
    <w:name w:val="正文文本 + Trebuchet MS"/>
    <w:qFormat/>
    <w:uiPriority w:val="0"/>
  </w:style>
  <w:style w:type="character" w:customStyle="1" w:styleId="812">
    <w:name w:val="正文文本 + 粗体"/>
    <w:qFormat/>
    <w:uiPriority w:val="0"/>
  </w:style>
  <w:style w:type="paragraph" w:customStyle="1" w:styleId="813">
    <w:name w:val="11"/>
    <w:next w:val="1"/>
    <w:unhideWhenUsed/>
    <w:qFormat/>
    <w:uiPriority w:val="99"/>
    <w:pPr>
      <w:widowControl w:val="0"/>
      <w:spacing w:line="360" w:lineRule="auto"/>
      <w:jc w:val="both"/>
    </w:pPr>
    <w:rPr>
      <w:rFonts w:ascii="Times New Roman" w:hAnsi="Times New Roman" w:eastAsia="宋体" w:cs="Times New Roman"/>
      <w:kern w:val="2"/>
      <w:sz w:val="24"/>
      <w:szCs w:val="24"/>
      <w:lang w:val="en-US" w:eastAsia="zh-CN" w:bidi="ar-SA"/>
    </w:rPr>
  </w:style>
  <w:style w:type="paragraph" w:customStyle="1" w:styleId="814">
    <w:name w:val="胡维维_标准正文"/>
    <w:basedOn w:val="1"/>
    <w:qFormat/>
    <w:uiPriority w:val="0"/>
    <w:pPr>
      <w:tabs>
        <w:tab w:val="left" w:pos="0"/>
      </w:tabs>
      <w:ind w:firstLine="200" w:firstLineChars="200"/>
      <w:jc w:val="left"/>
    </w:pPr>
    <w:rPr>
      <w:rFonts w:ascii="Times New Roman" w:hAnsi="Times New Roman" w:cs="Times New Roman"/>
      <w:color w:val="000000"/>
      <w:kern w:val="0"/>
      <w:szCs w:val="24"/>
    </w:rPr>
  </w:style>
  <w:style w:type="character" w:customStyle="1" w:styleId="815">
    <w:name w:val="THTF-BS-无缩进正文 Char"/>
    <w:link w:val="789"/>
    <w:qFormat/>
    <w:uiPriority w:val="0"/>
    <w:rPr>
      <w:rFonts w:ascii="宋体" w:hAnsi="Times New Roman" w:eastAsia="宋体" w:cs="Times New Roman"/>
      <w:sz w:val="24"/>
      <w:szCs w:val="24"/>
    </w:rPr>
  </w:style>
  <w:style w:type="paragraph" w:customStyle="1" w:styleId="816">
    <w:name w:val="THTF-BS-一级标题"/>
    <w:next w:val="764"/>
    <w:qFormat/>
    <w:uiPriority w:val="0"/>
    <w:pPr>
      <w:widowControl w:val="0"/>
      <w:spacing w:line="360" w:lineRule="auto"/>
      <w:outlineLvl w:val="0"/>
    </w:pPr>
    <w:rPr>
      <w:rFonts w:ascii="宋体" w:hAnsi="Times New Roman" w:eastAsia="宋体" w:cs="Times New Roman"/>
      <w:b/>
      <w:kern w:val="2"/>
      <w:sz w:val="36"/>
      <w:szCs w:val="36"/>
      <w:lang w:val="en-US" w:eastAsia="zh-CN" w:bidi="ar-SA"/>
    </w:rPr>
  </w:style>
  <w:style w:type="paragraph" w:customStyle="1" w:styleId="817">
    <w:name w:val="THTF-BS-五级标题"/>
    <w:next w:val="764"/>
    <w:qFormat/>
    <w:uiPriority w:val="0"/>
    <w:pPr>
      <w:widowControl w:val="0"/>
      <w:wordWrap w:val="0"/>
      <w:topLinePunct/>
      <w:spacing w:line="360" w:lineRule="auto"/>
      <w:outlineLvl w:val="4"/>
    </w:pPr>
    <w:rPr>
      <w:rFonts w:ascii="宋体" w:hAnsi="Times New Roman" w:eastAsia="宋体" w:cs="Times New Roman"/>
      <w:b/>
      <w:kern w:val="2"/>
      <w:sz w:val="24"/>
      <w:szCs w:val="24"/>
      <w:lang w:val="en-US" w:eastAsia="zh-CN" w:bidi="ar-SA"/>
    </w:rPr>
  </w:style>
  <w:style w:type="paragraph" w:customStyle="1" w:styleId="818">
    <w:name w:val="THTF-BS-1项目符号"/>
    <w:next w:val="764"/>
    <w:link w:val="819"/>
    <w:qFormat/>
    <w:uiPriority w:val="0"/>
    <w:pPr>
      <w:widowControl w:val="0"/>
      <w:numPr>
        <w:ilvl w:val="0"/>
        <w:numId w:val="29"/>
      </w:numPr>
      <w:wordWrap w:val="0"/>
      <w:topLinePunct/>
      <w:spacing w:line="360" w:lineRule="auto"/>
      <w:outlineLvl w:val="8"/>
    </w:pPr>
    <w:rPr>
      <w:rFonts w:ascii="宋体" w:hAnsi="Times New Roman" w:eastAsia="宋体" w:cs="Times New Roman"/>
      <w:kern w:val="2"/>
      <w:sz w:val="24"/>
      <w:szCs w:val="24"/>
      <w:lang w:val="en-US" w:eastAsia="zh-CN" w:bidi="ar-SA"/>
    </w:rPr>
  </w:style>
  <w:style w:type="character" w:customStyle="1" w:styleId="819">
    <w:name w:val="THTF-BS-1项目符号 Char"/>
    <w:link w:val="818"/>
    <w:qFormat/>
    <w:uiPriority w:val="0"/>
    <w:rPr>
      <w:rFonts w:ascii="宋体" w:hAnsi="Times New Roman" w:eastAsia="宋体" w:cs="Times New Roman"/>
      <w:sz w:val="24"/>
      <w:szCs w:val="24"/>
    </w:rPr>
  </w:style>
  <w:style w:type="paragraph" w:customStyle="1" w:styleId="820">
    <w:name w:val="THTF-BS-二级重点"/>
    <w:next w:val="764"/>
    <w:link w:val="821"/>
    <w:qFormat/>
    <w:uiPriority w:val="0"/>
    <w:pPr>
      <w:numPr>
        <w:ilvl w:val="0"/>
        <w:numId w:val="30"/>
      </w:numPr>
      <w:spacing w:line="360" w:lineRule="auto"/>
      <w:outlineLvl w:val="6"/>
    </w:pPr>
    <w:rPr>
      <w:rFonts w:ascii="宋体" w:hAnsi="Times New Roman" w:eastAsia="宋体" w:cs="Times New Roman"/>
      <w:b/>
      <w:kern w:val="2"/>
      <w:sz w:val="24"/>
      <w:szCs w:val="24"/>
      <w:lang w:val="en-US" w:eastAsia="zh-CN" w:bidi="ar-SA"/>
    </w:rPr>
  </w:style>
  <w:style w:type="character" w:customStyle="1" w:styleId="821">
    <w:name w:val="THTF-BS-二级重点 Char"/>
    <w:link w:val="820"/>
    <w:qFormat/>
    <w:uiPriority w:val="0"/>
    <w:rPr>
      <w:rFonts w:ascii="宋体" w:hAnsi="Times New Roman" w:eastAsia="宋体" w:cs="Times New Roman"/>
      <w:b/>
      <w:sz w:val="24"/>
      <w:szCs w:val="24"/>
    </w:rPr>
  </w:style>
  <w:style w:type="paragraph" w:customStyle="1" w:styleId="822">
    <w:name w:val="THTF-BS-三级重点"/>
    <w:next w:val="764"/>
    <w:link w:val="823"/>
    <w:qFormat/>
    <w:uiPriority w:val="0"/>
    <w:pPr>
      <w:numPr>
        <w:ilvl w:val="0"/>
        <w:numId w:val="31"/>
      </w:numPr>
      <w:spacing w:line="360" w:lineRule="auto"/>
      <w:outlineLvl w:val="7"/>
    </w:pPr>
    <w:rPr>
      <w:rFonts w:ascii="宋体" w:hAnsi="Times New Roman" w:eastAsia="宋体" w:cs="Times New Roman"/>
      <w:b/>
      <w:kern w:val="2"/>
      <w:sz w:val="24"/>
      <w:szCs w:val="24"/>
      <w:lang w:val="en-US" w:eastAsia="zh-CN" w:bidi="ar-SA"/>
    </w:rPr>
  </w:style>
  <w:style w:type="character" w:customStyle="1" w:styleId="823">
    <w:name w:val="THTF-BS-三级重点 Char"/>
    <w:link w:val="822"/>
    <w:qFormat/>
    <w:uiPriority w:val="0"/>
    <w:rPr>
      <w:rFonts w:ascii="宋体" w:hAnsi="Times New Roman" w:eastAsia="宋体" w:cs="Times New Roman"/>
      <w:b/>
      <w:sz w:val="24"/>
      <w:szCs w:val="24"/>
    </w:rPr>
  </w:style>
  <w:style w:type="paragraph" w:customStyle="1" w:styleId="824">
    <w:name w:val="THTF-BS-图片或表格标题"/>
    <w:next w:val="789"/>
    <w:link w:val="825"/>
    <w:qFormat/>
    <w:uiPriority w:val="0"/>
    <w:pPr>
      <w:widowControl w:val="0"/>
      <w:wordWrap w:val="0"/>
      <w:topLinePunct/>
      <w:spacing w:line="360" w:lineRule="auto"/>
      <w:jc w:val="center"/>
      <w:outlineLvl w:val="8"/>
    </w:pPr>
    <w:rPr>
      <w:rFonts w:ascii="宋体" w:hAnsi="Times New Roman" w:eastAsia="宋体" w:cs="Times New Roman"/>
      <w:kern w:val="2"/>
      <w:sz w:val="24"/>
      <w:szCs w:val="24"/>
      <w:lang w:val="en-US" w:eastAsia="zh-CN" w:bidi="ar-SA"/>
    </w:rPr>
  </w:style>
  <w:style w:type="character" w:customStyle="1" w:styleId="825">
    <w:name w:val="THTF-BS-图片或表格标题 Char"/>
    <w:link w:val="824"/>
    <w:qFormat/>
    <w:uiPriority w:val="0"/>
    <w:rPr>
      <w:rFonts w:ascii="宋体" w:hAnsi="Times New Roman" w:eastAsia="宋体" w:cs="Times New Roman"/>
      <w:sz w:val="24"/>
      <w:szCs w:val="24"/>
    </w:rPr>
  </w:style>
  <w:style w:type="paragraph" w:customStyle="1" w:styleId="826">
    <w:name w:val="THTF-BS-一级重点"/>
    <w:next w:val="764"/>
    <w:qFormat/>
    <w:uiPriority w:val="0"/>
    <w:pPr>
      <w:widowControl w:val="0"/>
      <w:numPr>
        <w:ilvl w:val="0"/>
        <w:numId w:val="32"/>
      </w:numPr>
      <w:wordWrap w:val="0"/>
      <w:topLinePunct/>
      <w:adjustRightInd w:val="0"/>
      <w:snapToGrid w:val="0"/>
      <w:spacing w:line="360" w:lineRule="auto"/>
      <w:outlineLvl w:val="5"/>
    </w:pPr>
    <w:rPr>
      <w:rFonts w:ascii="宋体" w:hAnsi="Times New Roman" w:eastAsia="宋体" w:cs="Times New Roman"/>
      <w:b/>
      <w:kern w:val="2"/>
      <w:sz w:val="24"/>
      <w:szCs w:val="24"/>
      <w:lang w:val="en-US" w:eastAsia="zh-CN" w:bidi="ar-SA"/>
    </w:rPr>
  </w:style>
  <w:style w:type="paragraph" w:customStyle="1" w:styleId="827">
    <w:name w:val="THTF-BS-封面大标题"/>
    <w:next w:val="764"/>
    <w:qFormat/>
    <w:uiPriority w:val="0"/>
    <w:pPr>
      <w:spacing w:line="360" w:lineRule="auto"/>
      <w:ind w:firstLine="480"/>
      <w:jc w:val="center"/>
    </w:pPr>
    <w:rPr>
      <w:rFonts w:ascii="宋体" w:hAnsi="Times New Roman" w:eastAsia="宋体" w:cs="Times New Roman"/>
      <w:b/>
      <w:kern w:val="2"/>
      <w:sz w:val="52"/>
      <w:szCs w:val="24"/>
      <w:lang w:val="en-US" w:eastAsia="zh-CN" w:bidi="ar-SA"/>
    </w:rPr>
  </w:style>
  <w:style w:type="character" w:customStyle="1" w:styleId="828">
    <w:name w:val="Char Char23"/>
    <w:qFormat/>
    <w:uiPriority w:val="0"/>
    <w:rPr>
      <w:rFonts w:ascii="Times New Roman" w:hAnsi="Times New Roman" w:eastAsia="宋体" w:cs="Times New Roman"/>
      <w:sz w:val="24"/>
      <w:szCs w:val="24"/>
    </w:rPr>
  </w:style>
  <w:style w:type="character" w:customStyle="1" w:styleId="829">
    <w:name w:val="Char Char4"/>
    <w:qFormat/>
    <w:uiPriority w:val="0"/>
    <w:rPr>
      <w:rFonts w:ascii="Arial" w:hAnsi="Arial"/>
      <w:b/>
      <w:sz w:val="21"/>
      <w:lang w:bidi="ar-SA"/>
    </w:rPr>
  </w:style>
  <w:style w:type="character" w:customStyle="1" w:styleId="830">
    <w:name w:val="样式 小四1"/>
    <w:qFormat/>
    <w:uiPriority w:val="0"/>
    <w:rPr>
      <w:sz w:val="28"/>
      <w:szCs w:val="28"/>
    </w:rPr>
  </w:style>
  <w:style w:type="paragraph" w:customStyle="1" w:styleId="831">
    <w:name w:val="样式 小四 行距: 1.5 倍行距1"/>
    <w:qFormat/>
    <w:uiPriority w:val="0"/>
    <w:pPr>
      <w:spacing w:line="360" w:lineRule="auto"/>
      <w:ind w:firstLine="360" w:firstLineChars="150"/>
    </w:pPr>
    <w:rPr>
      <w:rFonts w:ascii="Times New Roman" w:hAnsi="Times New Roman" w:eastAsia="宋体" w:cs="Times New Roman"/>
      <w:sz w:val="28"/>
      <w:szCs w:val="28"/>
      <w:lang w:val="en-US" w:eastAsia="zh-CN" w:bidi="ar-SA"/>
    </w:rPr>
  </w:style>
  <w:style w:type="paragraph" w:customStyle="1" w:styleId="832">
    <w:name w:val="一级正文"/>
    <w:basedOn w:val="1"/>
    <w:qFormat/>
    <w:uiPriority w:val="0"/>
    <w:pPr>
      <w:ind w:firstLine="200" w:firstLineChars="200"/>
      <w:jc w:val="left"/>
    </w:pPr>
    <w:rPr>
      <w:rFonts w:ascii="Times New Roman" w:hAnsi="Times New Roman" w:cs="Times New Roman"/>
      <w:color w:val="000000"/>
      <w:kern w:val="0"/>
      <w:szCs w:val="24"/>
    </w:rPr>
  </w:style>
  <w:style w:type="character" w:customStyle="1" w:styleId="833">
    <w:name w:val="fontb51"/>
    <w:qFormat/>
    <w:uiPriority w:val="0"/>
    <w:rPr>
      <w:b/>
      <w:bCs/>
      <w:color w:val="FF6600"/>
    </w:rPr>
  </w:style>
  <w:style w:type="character" w:customStyle="1" w:styleId="834">
    <w:name w:val="14ptword1"/>
    <w:qFormat/>
    <w:uiPriority w:val="0"/>
    <w:rPr>
      <w:sz w:val="21"/>
      <w:szCs w:val="21"/>
    </w:rPr>
  </w:style>
  <w:style w:type="paragraph" w:customStyle="1" w:styleId="835">
    <w:name w:val="样式 纯文本普通文字 Char纯文本 Char普通文字 Char Char标题1 + Times New Roman ..."/>
    <w:basedOn w:val="30"/>
    <w:link w:val="888"/>
    <w:qFormat/>
    <w:uiPriority w:val="0"/>
    <w:pPr>
      <w:autoSpaceDE w:val="0"/>
      <w:autoSpaceDN w:val="0"/>
      <w:spacing w:line="480" w:lineRule="atLeast"/>
      <w:ind w:firstLine="482"/>
      <w:jc w:val="left"/>
    </w:pPr>
    <w:rPr>
      <w:rFonts w:eastAsia="宋体" w:cs="Times New Roman"/>
      <w:color w:val="000000"/>
      <w:kern w:val="2"/>
      <w:sz w:val="24"/>
      <w:szCs w:val="21"/>
    </w:rPr>
  </w:style>
  <w:style w:type="character" w:customStyle="1" w:styleId="836">
    <w:name w:val="正文文本 3 字符"/>
    <w:basedOn w:val="61"/>
    <w:link w:val="21"/>
    <w:qFormat/>
    <w:uiPriority w:val="99"/>
    <w:rPr>
      <w:rFonts w:ascii="Times New Roman" w:hAnsi="Times New Roman" w:eastAsia="宋体" w:cs="Times New Roman"/>
      <w:color w:val="000000"/>
      <w:kern w:val="0"/>
      <w:sz w:val="16"/>
      <w:szCs w:val="16"/>
    </w:rPr>
  </w:style>
  <w:style w:type="paragraph" w:customStyle="1" w:styleId="837">
    <w:name w:val="样式 两端对齐 首行缩进:  0 厘米 段后: 6 磅"/>
    <w:basedOn w:val="1"/>
    <w:next w:val="1"/>
    <w:qFormat/>
    <w:uiPriority w:val="0"/>
    <w:pPr>
      <w:tabs>
        <w:tab w:val="left" w:pos="840"/>
      </w:tabs>
      <w:ind w:firstLine="200" w:firstLineChars="200"/>
      <w:jc w:val="left"/>
    </w:pPr>
    <w:rPr>
      <w:rFonts w:ascii="Times New Roman" w:hAnsi="Times New Roman" w:cs="Times New Roman"/>
      <w:color w:val="000000"/>
      <w:kern w:val="0"/>
      <w:szCs w:val="20"/>
    </w:rPr>
  </w:style>
  <w:style w:type="paragraph" w:customStyle="1" w:styleId="838">
    <w:name w:val="批注框文本 Char Char"/>
    <w:basedOn w:val="1"/>
    <w:qFormat/>
    <w:uiPriority w:val="0"/>
    <w:pPr>
      <w:ind w:firstLine="200" w:firstLineChars="200"/>
      <w:jc w:val="left"/>
    </w:pPr>
    <w:rPr>
      <w:rFonts w:ascii="Times New Roman" w:hAnsi="Times New Roman" w:cs="Times New Roman"/>
      <w:color w:val="000000"/>
      <w:kern w:val="0"/>
      <w:sz w:val="18"/>
      <w:szCs w:val="18"/>
    </w:rPr>
  </w:style>
  <w:style w:type="paragraph" w:customStyle="1" w:styleId="839">
    <w:name w:val="打印正文1"/>
    <w:basedOn w:val="1"/>
    <w:qFormat/>
    <w:uiPriority w:val="0"/>
    <w:pPr>
      <w:spacing w:before="240" w:line="240" w:lineRule="atLeast"/>
      <w:ind w:firstLine="200" w:firstLineChars="200"/>
      <w:jc w:val="left"/>
    </w:pPr>
    <w:rPr>
      <w:rFonts w:ascii="Times New Roman" w:hAnsi="Times New Roman" w:cs="Times New Roman"/>
      <w:color w:val="000000"/>
      <w:kern w:val="0"/>
      <w:szCs w:val="20"/>
    </w:rPr>
  </w:style>
  <w:style w:type="paragraph" w:customStyle="1" w:styleId="840">
    <w:name w:val="l22"/>
    <w:basedOn w:val="1"/>
    <w:qFormat/>
    <w:uiPriority w:val="0"/>
    <w:pPr>
      <w:widowControl/>
      <w:spacing w:before="100" w:beforeAutospacing="1" w:after="100" w:afterAutospacing="1" w:line="440" w:lineRule="atLeast"/>
      <w:ind w:firstLine="200" w:firstLineChars="200"/>
      <w:jc w:val="left"/>
    </w:pPr>
    <w:rPr>
      <w:rFonts w:ascii="Arial Unicode MS" w:hAnsi="Arial Unicode MS" w:eastAsia="Arial Unicode MS" w:cs="Times New Roman"/>
      <w:color w:val="000000"/>
      <w:kern w:val="0"/>
      <w:szCs w:val="24"/>
    </w:rPr>
  </w:style>
  <w:style w:type="paragraph" w:customStyle="1" w:styleId="841">
    <w:name w:val="表中文字"/>
    <w:basedOn w:val="1"/>
    <w:qFormat/>
    <w:uiPriority w:val="0"/>
    <w:pPr>
      <w:spacing w:line="320" w:lineRule="atLeast"/>
      <w:ind w:firstLine="200" w:firstLineChars="200"/>
      <w:jc w:val="center"/>
    </w:pPr>
    <w:rPr>
      <w:rFonts w:ascii="Times New Roman" w:hAnsi="Times New Roman" w:cs="Times New Roman"/>
      <w:color w:val="000000"/>
      <w:kern w:val="0"/>
      <w:szCs w:val="21"/>
    </w:rPr>
  </w:style>
  <w:style w:type="paragraph" w:customStyle="1" w:styleId="842">
    <w:name w:val="xl27"/>
    <w:basedOn w:val="1"/>
    <w:qFormat/>
    <w:uiPriority w:val="0"/>
    <w:pPr>
      <w:widowControl/>
      <w:pBdr>
        <w:bottom w:val="single" w:color="auto" w:sz="4" w:space="0"/>
        <w:right w:val="single" w:color="auto" w:sz="4" w:space="0"/>
      </w:pBdr>
      <w:spacing w:before="100" w:beforeAutospacing="1" w:after="100" w:afterAutospacing="1"/>
      <w:ind w:firstLine="200" w:firstLineChars="200"/>
      <w:jc w:val="center"/>
    </w:pPr>
    <w:rPr>
      <w:rFonts w:ascii="Times New Roman" w:hAnsi="Times New Roman" w:cs="Times New Roman"/>
      <w:color w:val="000000"/>
      <w:kern w:val="0"/>
      <w:szCs w:val="24"/>
    </w:rPr>
  </w:style>
  <w:style w:type="paragraph" w:customStyle="1" w:styleId="843">
    <w:name w:val="正文文字4"/>
    <w:basedOn w:val="15"/>
    <w:qFormat/>
    <w:uiPriority w:val="0"/>
    <w:pPr>
      <w:tabs>
        <w:tab w:val="left" w:pos="1265"/>
      </w:tabs>
      <w:adjustRightInd/>
      <w:spacing w:line="240" w:lineRule="auto"/>
      <w:ind w:firstLine="200" w:firstLineChars="0"/>
      <w:jc w:val="left"/>
      <w:textAlignment w:val="auto"/>
    </w:pPr>
    <w:rPr>
      <w:rFonts w:ascii="Times New Roman" w:hAnsi="Times New Roman" w:eastAsia="宋体" w:cs="Times New Roman"/>
      <w:color w:val="434343"/>
      <w:sz w:val="24"/>
      <w:szCs w:val="28"/>
    </w:rPr>
  </w:style>
  <w:style w:type="character" w:customStyle="1" w:styleId="844">
    <w:name w:val="标题3 Char"/>
    <w:link w:val="497"/>
    <w:qFormat/>
    <w:uiPriority w:val="0"/>
    <w:rPr>
      <w:rFonts w:ascii="宋体" w:hAnsi="宋体" w:eastAsia="仿宋"/>
      <w:b/>
      <w:bCs/>
      <w:sz w:val="28"/>
      <w:szCs w:val="28"/>
    </w:rPr>
  </w:style>
  <w:style w:type="paragraph" w:customStyle="1" w:styleId="845">
    <w:name w:val="样式28"/>
    <w:basedOn w:val="1"/>
    <w:link w:val="846"/>
    <w:qFormat/>
    <w:uiPriority w:val="0"/>
    <w:pPr>
      <w:ind w:right="-58" w:firstLine="560" w:firstLineChars="200"/>
      <w:jc w:val="left"/>
    </w:pPr>
    <w:rPr>
      <w:rFonts w:ascii="宋体" w:hAnsi="宋体" w:eastAsia="仿宋_GB2312" w:cs="Times New Roman"/>
      <w:color w:val="000000"/>
      <w:kern w:val="0"/>
      <w:sz w:val="28"/>
      <w:szCs w:val="24"/>
    </w:rPr>
  </w:style>
  <w:style w:type="character" w:customStyle="1" w:styleId="846">
    <w:name w:val="样式28 Char"/>
    <w:link w:val="845"/>
    <w:qFormat/>
    <w:uiPriority w:val="0"/>
    <w:rPr>
      <w:rFonts w:ascii="宋体" w:hAnsi="宋体" w:eastAsia="仿宋_GB2312" w:cs="Times New Roman"/>
      <w:color w:val="000000"/>
      <w:kern w:val="0"/>
      <w:sz w:val="28"/>
      <w:szCs w:val="24"/>
    </w:rPr>
  </w:style>
  <w:style w:type="paragraph" w:customStyle="1" w:styleId="847">
    <w:name w:val="样式29"/>
    <w:basedOn w:val="1"/>
    <w:link w:val="848"/>
    <w:qFormat/>
    <w:uiPriority w:val="0"/>
    <w:pPr>
      <w:ind w:firstLine="200" w:firstLineChars="200"/>
      <w:jc w:val="center"/>
    </w:pPr>
    <w:rPr>
      <w:rFonts w:ascii="Times New Roman" w:hAnsi="Times New Roman" w:eastAsia="仿宋_GB2312" w:cs="Times New Roman"/>
      <w:color w:val="000000"/>
      <w:kern w:val="0"/>
      <w:sz w:val="28"/>
      <w:szCs w:val="24"/>
    </w:rPr>
  </w:style>
  <w:style w:type="character" w:customStyle="1" w:styleId="848">
    <w:name w:val="样式29 Char"/>
    <w:link w:val="847"/>
    <w:qFormat/>
    <w:uiPriority w:val="0"/>
    <w:rPr>
      <w:rFonts w:ascii="Times New Roman" w:hAnsi="Times New Roman" w:eastAsia="仿宋_GB2312" w:cs="Times New Roman"/>
      <w:color w:val="000000"/>
      <w:kern w:val="0"/>
      <w:sz w:val="28"/>
      <w:szCs w:val="24"/>
    </w:rPr>
  </w:style>
  <w:style w:type="paragraph" w:customStyle="1" w:styleId="849">
    <w:name w:val="样式41"/>
    <w:basedOn w:val="1"/>
    <w:link w:val="850"/>
    <w:qFormat/>
    <w:uiPriority w:val="0"/>
    <w:pPr>
      <w:keepNext/>
      <w:keepLines/>
      <w:ind w:firstLine="200" w:firstLineChars="200"/>
      <w:jc w:val="left"/>
      <w:outlineLvl w:val="4"/>
    </w:pPr>
    <w:rPr>
      <w:rFonts w:ascii="Times New Roman" w:hAnsi="Times New Roman" w:eastAsia="仿宋_GB2312" w:cs="Times New Roman"/>
      <w:b/>
      <w:bCs/>
      <w:color w:val="000000"/>
      <w:kern w:val="0"/>
      <w:sz w:val="28"/>
      <w:szCs w:val="28"/>
    </w:rPr>
  </w:style>
  <w:style w:type="character" w:customStyle="1" w:styleId="850">
    <w:name w:val="样式41 Char"/>
    <w:link w:val="849"/>
    <w:qFormat/>
    <w:uiPriority w:val="0"/>
    <w:rPr>
      <w:rFonts w:ascii="Times New Roman" w:hAnsi="Times New Roman" w:eastAsia="仿宋_GB2312" w:cs="Times New Roman"/>
      <w:b/>
      <w:bCs/>
      <w:color w:val="000000"/>
      <w:kern w:val="0"/>
      <w:sz w:val="28"/>
      <w:szCs w:val="28"/>
    </w:rPr>
  </w:style>
  <w:style w:type="character" w:customStyle="1" w:styleId="851">
    <w:name w:val="正文段落 Char"/>
    <w:link w:val="509"/>
    <w:qFormat/>
    <w:uiPriority w:val="0"/>
    <w:rPr>
      <w:rFonts w:ascii="Times New Roman" w:hAnsi="Times New Roman" w:eastAsia="宋体" w:cs="Times New Roman"/>
      <w:spacing w:val="4"/>
      <w:sz w:val="24"/>
      <w:szCs w:val="24"/>
    </w:rPr>
  </w:style>
  <w:style w:type="paragraph" w:customStyle="1" w:styleId="852">
    <w:name w:val="标题2-西藏"/>
    <w:basedOn w:val="1"/>
    <w:qFormat/>
    <w:uiPriority w:val="0"/>
    <w:pPr>
      <w:numPr>
        <w:ilvl w:val="1"/>
        <w:numId w:val="33"/>
      </w:numPr>
      <w:tabs>
        <w:tab w:val="left" w:pos="360"/>
        <w:tab w:val="left" w:pos="1200"/>
        <w:tab w:val="left" w:pos="1262"/>
      </w:tabs>
      <w:ind w:left="1262" w:leftChars="400" w:firstLine="0" w:firstLineChars="200"/>
      <w:jc w:val="left"/>
      <w:outlineLvl w:val="1"/>
    </w:pPr>
    <w:rPr>
      <w:rFonts w:ascii="Calibri" w:hAnsi="Calibri" w:eastAsia="华文中宋" w:cs="Times New Roman"/>
      <w:color w:val="000000"/>
      <w:kern w:val="0"/>
      <w:sz w:val="32"/>
      <w:szCs w:val="32"/>
    </w:rPr>
  </w:style>
  <w:style w:type="paragraph" w:customStyle="1" w:styleId="853">
    <w:name w:val="标题3-西藏"/>
    <w:basedOn w:val="1"/>
    <w:qFormat/>
    <w:uiPriority w:val="0"/>
    <w:pPr>
      <w:numPr>
        <w:ilvl w:val="2"/>
        <w:numId w:val="33"/>
      </w:numPr>
      <w:tabs>
        <w:tab w:val="left" w:pos="360"/>
        <w:tab w:val="left" w:pos="1200"/>
        <w:tab w:val="left" w:pos="1682"/>
      </w:tabs>
      <w:ind w:left="1682" w:leftChars="400" w:firstLine="0" w:firstLineChars="200"/>
      <w:jc w:val="left"/>
      <w:outlineLvl w:val="2"/>
    </w:pPr>
    <w:rPr>
      <w:rFonts w:ascii="Calibri" w:hAnsi="Calibri" w:eastAsia="华文中宋" w:cs="Times New Roman"/>
      <w:color w:val="000000"/>
      <w:kern w:val="0"/>
      <w:sz w:val="30"/>
      <w:szCs w:val="30"/>
    </w:rPr>
  </w:style>
  <w:style w:type="paragraph" w:customStyle="1" w:styleId="854">
    <w:name w:val="标题4-西藏"/>
    <w:basedOn w:val="1"/>
    <w:link w:val="991"/>
    <w:qFormat/>
    <w:uiPriority w:val="0"/>
    <w:pPr>
      <w:numPr>
        <w:ilvl w:val="3"/>
        <w:numId w:val="33"/>
      </w:numPr>
      <w:ind w:firstLine="0" w:firstLineChars="200"/>
      <w:jc w:val="left"/>
      <w:outlineLvl w:val="3"/>
    </w:pPr>
    <w:rPr>
      <w:rFonts w:ascii="Calibri" w:hAnsi="Calibri" w:eastAsia="华文中宋" w:cs="Times New Roman"/>
      <w:color w:val="000000"/>
      <w:kern w:val="0"/>
      <w:sz w:val="28"/>
      <w:szCs w:val="30"/>
    </w:rPr>
  </w:style>
  <w:style w:type="character" w:customStyle="1" w:styleId="855">
    <w:name w:val="页码1"/>
    <w:basedOn w:val="61"/>
    <w:qFormat/>
    <w:uiPriority w:val="0"/>
  </w:style>
  <w:style w:type="paragraph" w:customStyle="1" w:styleId="856">
    <w:name w:val="正文格式 Char Char Char Char"/>
    <w:basedOn w:val="1"/>
    <w:link w:val="859"/>
    <w:qFormat/>
    <w:uiPriority w:val="0"/>
    <w:pPr>
      <w:ind w:firstLine="561" w:firstLineChars="200"/>
      <w:jc w:val="left"/>
    </w:pPr>
    <w:rPr>
      <w:rFonts w:ascii="Times New Roman" w:hAnsi="Times New Roman" w:cs="Times New Roman"/>
      <w:color w:val="000000"/>
      <w:kern w:val="0"/>
      <w:szCs w:val="24"/>
    </w:rPr>
  </w:style>
  <w:style w:type="paragraph" w:customStyle="1" w:styleId="857">
    <w:name w:val="纯文本1"/>
    <w:basedOn w:val="1"/>
    <w:qFormat/>
    <w:uiPriority w:val="0"/>
    <w:pPr>
      <w:ind w:firstLine="200" w:firstLineChars="200"/>
      <w:jc w:val="left"/>
    </w:pPr>
    <w:rPr>
      <w:rFonts w:ascii="宋体" w:hAnsi="Courier New" w:cs="Courier New"/>
      <w:color w:val="000000"/>
      <w:kern w:val="0"/>
      <w:szCs w:val="21"/>
    </w:rPr>
  </w:style>
  <w:style w:type="paragraph" w:customStyle="1" w:styleId="858">
    <w:name w:val="正文缩进2"/>
    <w:basedOn w:val="1"/>
    <w:qFormat/>
    <w:uiPriority w:val="0"/>
    <w:pPr>
      <w:ind w:firstLine="420" w:firstLineChars="200"/>
      <w:jc w:val="left"/>
    </w:pPr>
    <w:rPr>
      <w:rFonts w:ascii="Times New Roman" w:hAnsi="Times New Roman" w:cs="Times New Roman"/>
      <w:color w:val="000000"/>
      <w:kern w:val="0"/>
      <w:szCs w:val="20"/>
    </w:rPr>
  </w:style>
  <w:style w:type="character" w:customStyle="1" w:styleId="859">
    <w:name w:val="正文格式 Char Char Char Char Char"/>
    <w:link w:val="856"/>
    <w:qFormat/>
    <w:uiPriority w:val="0"/>
    <w:rPr>
      <w:rFonts w:ascii="Times New Roman" w:hAnsi="Times New Roman" w:eastAsia="宋体" w:cs="Times New Roman"/>
      <w:color w:val="000000"/>
      <w:kern w:val="0"/>
      <w:sz w:val="24"/>
      <w:szCs w:val="24"/>
    </w:rPr>
  </w:style>
  <w:style w:type="character" w:customStyle="1" w:styleId="860">
    <w:name w:val="+正文 Char"/>
    <w:link w:val="861"/>
    <w:qFormat/>
    <w:uiPriority w:val="0"/>
    <w:rPr>
      <w:sz w:val="24"/>
      <w:szCs w:val="28"/>
    </w:rPr>
  </w:style>
  <w:style w:type="paragraph" w:customStyle="1" w:styleId="861">
    <w:name w:val="+正文"/>
    <w:basedOn w:val="1"/>
    <w:link w:val="860"/>
    <w:qFormat/>
    <w:uiPriority w:val="0"/>
    <w:pPr>
      <w:ind w:firstLine="200" w:firstLineChars="200"/>
      <w:jc w:val="left"/>
    </w:pPr>
    <w:rPr>
      <w:szCs w:val="28"/>
    </w:rPr>
  </w:style>
  <w:style w:type="paragraph" w:customStyle="1" w:styleId="862">
    <w:name w:val="zhw"/>
    <w:basedOn w:val="1"/>
    <w:qFormat/>
    <w:uiPriority w:val="0"/>
    <w:pPr>
      <w:adjustRightInd w:val="0"/>
      <w:ind w:firstLine="200" w:firstLineChars="200"/>
      <w:jc w:val="left"/>
      <w:textAlignment w:val="baseline"/>
    </w:pPr>
    <w:rPr>
      <w:rFonts w:ascii="Arial" w:hAnsi="Arial" w:eastAsia="Wingdings" w:cs="Times New Roman"/>
      <w:color w:val="000000"/>
      <w:kern w:val="0"/>
      <w:szCs w:val="20"/>
    </w:rPr>
  </w:style>
  <w:style w:type="paragraph" w:customStyle="1" w:styleId="863">
    <w:name w:val="样式 正文首行缩进 + 首行缩进:  2 字符"/>
    <w:basedOn w:val="54"/>
    <w:qFormat/>
    <w:uiPriority w:val="0"/>
    <w:pPr>
      <w:adjustRightInd/>
      <w:jc w:val="left"/>
      <w:textAlignment w:val="auto"/>
    </w:pPr>
    <w:rPr>
      <w:rFonts w:ascii="宋体" w:hAnsi="宋体" w:eastAsia="宋体" w:cs="宋体"/>
      <w:color w:val="000000"/>
      <w:sz w:val="24"/>
    </w:rPr>
  </w:style>
  <w:style w:type="paragraph" w:customStyle="1" w:styleId="864">
    <w:name w:val="样式 正文首行缩进 + 首行缩进:  0 字符"/>
    <w:basedOn w:val="54"/>
    <w:qFormat/>
    <w:uiPriority w:val="0"/>
    <w:pPr>
      <w:adjustRightInd/>
      <w:jc w:val="left"/>
      <w:textAlignment w:val="auto"/>
    </w:pPr>
    <w:rPr>
      <w:rFonts w:ascii="宋体" w:hAnsi="宋体" w:eastAsia="宋体" w:cs="宋体"/>
      <w:color w:val="000000"/>
      <w:sz w:val="24"/>
    </w:rPr>
  </w:style>
  <w:style w:type="paragraph" w:customStyle="1" w:styleId="865">
    <w:name w:val="样式 小四"/>
    <w:basedOn w:val="1"/>
    <w:link w:val="866"/>
    <w:qFormat/>
    <w:uiPriority w:val="0"/>
    <w:pPr>
      <w:tabs>
        <w:tab w:val="left" w:pos="2520"/>
        <w:tab w:val="left" w:pos="2880"/>
        <w:tab w:val="left" w:pos="7980"/>
      </w:tabs>
      <w:autoSpaceDE w:val="0"/>
      <w:autoSpaceDN w:val="0"/>
      <w:adjustRightInd w:val="0"/>
      <w:ind w:firstLine="200" w:firstLineChars="200"/>
      <w:jc w:val="left"/>
    </w:pPr>
    <w:rPr>
      <w:rFonts w:ascii="宋体" w:hAnsi="宋体" w:cs="Times New Roman"/>
      <w:color w:val="000000"/>
      <w:kern w:val="0"/>
      <w:szCs w:val="24"/>
      <w:lang w:val="zh-CN"/>
    </w:rPr>
  </w:style>
  <w:style w:type="character" w:customStyle="1" w:styleId="866">
    <w:name w:val="样式 小四 Char"/>
    <w:link w:val="865"/>
    <w:qFormat/>
    <w:uiPriority w:val="0"/>
    <w:rPr>
      <w:rFonts w:ascii="宋体" w:hAnsi="宋体" w:eastAsia="宋体" w:cs="Times New Roman"/>
      <w:color w:val="000000"/>
      <w:kern w:val="0"/>
      <w:sz w:val="24"/>
      <w:szCs w:val="24"/>
      <w:lang w:val="zh-CN"/>
    </w:rPr>
  </w:style>
  <w:style w:type="paragraph" w:customStyle="1" w:styleId="867">
    <w:name w:val="样式 小四 黑色 行距: 1.5 倍行距 左  1 字符 首行缩进:  2 字符"/>
    <w:basedOn w:val="1"/>
    <w:qFormat/>
    <w:uiPriority w:val="0"/>
    <w:pPr>
      <w:ind w:firstLine="200" w:firstLineChars="200"/>
      <w:jc w:val="left"/>
    </w:pPr>
    <w:rPr>
      <w:rFonts w:ascii="宋体" w:hAnsi="宋体" w:cs="宋体"/>
      <w:color w:val="000000"/>
      <w:kern w:val="0"/>
      <w:szCs w:val="20"/>
    </w:rPr>
  </w:style>
  <w:style w:type="paragraph" w:customStyle="1" w:styleId="868">
    <w:name w:val="样式 小四 首行缩进:  0.85 厘米"/>
    <w:basedOn w:val="1"/>
    <w:qFormat/>
    <w:uiPriority w:val="0"/>
    <w:pPr>
      <w:ind w:firstLine="200" w:firstLineChars="200"/>
      <w:jc w:val="left"/>
    </w:pPr>
    <w:rPr>
      <w:rFonts w:ascii="宋体" w:hAnsi="宋体" w:cs="宋体"/>
      <w:color w:val="000000"/>
      <w:kern w:val="0"/>
      <w:szCs w:val="20"/>
    </w:rPr>
  </w:style>
  <w:style w:type="paragraph" w:customStyle="1" w:styleId="869">
    <w:name w:val="样式 正文文字4 + (西文) 宋体 首行缩进:  0.85 厘米 行距: 1.5 倍行距"/>
    <w:basedOn w:val="843"/>
    <w:qFormat/>
    <w:uiPriority w:val="0"/>
    <w:pPr>
      <w:spacing w:line="360" w:lineRule="auto"/>
      <w:ind w:firstLineChars="200"/>
    </w:pPr>
    <w:rPr>
      <w:rFonts w:ascii="宋体" w:hAnsi="宋体" w:cs="宋体"/>
      <w:szCs w:val="20"/>
    </w:rPr>
  </w:style>
  <w:style w:type="paragraph" w:customStyle="1" w:styleId="870">
    <w:name w:val="样式 小四 首行缩进:  1.75 字符"/>
    <w:basedOn w:val="1"/>
    <w:qFormat/>
    <w:uiPriority w:val="0"/>
    <w:pPr>
      <w:ind w:firstLine="200" w:firstLineChars="200"/>
      <w:jc w:val="left"/>
    </w:pPr>
    <w:rPr>
      <w:rFonts w:ascii="宋体" w:hAnsi="宋体" w:cs="宋体"/>
      <w:color w:val="000000"/>
      <w:kern w:val="0"/>
      <w:szCs w:val="20"/>
    </w:rPr>
  </w:style>
  <w:style w:type="paragraph" w:customStyle="1" w:styleId="871">
    <w:name w:val="样式 小四 行距: 多倍行距 1.25 字行 首行缩进:  2 字符"/>
    <w:basedOn w:val="1"/>
    <w:qFormat/>
    <w:uiPriority w:val="0"/>
    <w:pPr>
      <w:ind w:firstLine="200" w:firstLineChars="200"/>
      <w:jc w:val="left"/>
    </w:pPr>
    <w:rPr>
      <w:rFonts w:ascii="宋体" w:hAnsi="宋体" w:cs="宋体"/>
      <w:color w:val="000000"/>
      <w:kern w:val="0"/>
      <w:szCs w:val="20"/>
    </w:rPr>
  </w:style>
  <w:style w:type="paragraph" w:customStyle="1" w:styleId="872">
    <w:name w:val="样式 小四 首行缩进:  1.5 字符"/>
    <w:basedOn w:val="1"/>
    <w:qFormat/>
    <w:uiPriority w:val="0"/>
    <w:pPr>
      <w:ind w:firstLine="200" w:firstLineChars="200"/>
      <w:jc w:val="left"/>
    </w:pPr>
    <w:rPr>
      <w:rFonts w:ascii="宋体" w:hAnsi="宋体" w:cs="宋体"/>
      <w:color w:val="000000"/>
      <w:kern w:val="0"/>
      <w:szCs w:val="20"/>
    </w:rPr>
  </w:style>
  <w:style w:type="paragraph" w:customStyle="1" w:styleId="873">
    <w:name w:val="样式 (西文) 楷体_GB2312 (中文) 楷体_GB2312 四号 行距: 多倍行距 1.25 字行 首行缩进:  ..."/>
    <w:basedOn w:val="1"/>
    <w:qFormat/>
    <w:uiPriority w:val="0"/>
    <w:pPr>
      <w:ind w:firstLine="200" w:firstLineChars="200"/>
      <w:jc w:val="left"/>
    </w:pPr>
    <w:rPr>
      <w:rFonts w:ascii="楷体_GB2312" w:hAnsi="楷体_GB2312" w:cs="宋体"/>
      <w:color w:val="000000"/>
      <w:kern w:val="0"/>
      <w:szCs w:val="20"/>
    </w:rPr>
  </w:style>
  <w:style w:type="paragraph" w:customStyle="1" w:styleId="874">
    <w:name w:val="样式 (西文) 楷体_GB2312 (中文) 楷体_GB2312 四号 首行缩进:  0.85 厘米"/>
    <w:basedOn w:val="1"/>
    <w:qFormat/>
    <w:uiPriority w:val="0"/>
    <w:pPr>
      <w:ind w:firstLine="200" w:firstLineChars="200"/>
      <w:jc w:val="left"/>
    </w:pPr>
    <w:rPr>
      <w:rFonts w:ascii="楷体_GB2312" w:hAnsi="楷体_GB2312" w:eastAsia="楷体_GB2312" w:cs="宋体"/>
      <w:color w:val="000000"/>
      <w:kern w:val="0"/>
      <w:szCs w:val="20"/>
    </w:rPr>
  </w:style>
  <w:style w:type="paragraph" w:customStyle="1" w:styleId="875">
    <w:name w:val="样式 样式 (西文) 楷体_GB2312 (中文) 楷体_GB2312 四号 首行缩进:  0.85 厘米 + 首行缩进:  2..."/>
    <w:basedOn w:val="874"/>
    <w:qFormat/>
    <w:uiPriority w:val="0"/>
    <w:rPr>
      <w:rFonts w:eastAsia="宋体"/>
    </w:rPr>
  </w:style>
  <w:style w:type="paragraph" w:customStyle="1" w:styleId="876">
    <w:name w:val="样式 (西文) 楷体_GB2312 (中文) 楷体_GB2312 四号 加粗 下划线 首行缩进:  0.85 厘米"/>
    <w:basedOn w:val="1"/>
    <w:qFormat/>
    <w:uiPriority w:val="0"/>
    <w:pPr>
      <w:ind w:firstLine="200" w:firstLineChars="200"/>
      <w:jc w:val="left"/>
    </w:pPr>
    <w:rPr>
      <w:rFonts w:ascii="楷体_GB2312" w:hAnsi="楷体_GB2312" w:cs="宋体"/>
      <w:b/>
      <w:bCs/>
      <w:color w:val="000000"/>
      <w:kern w:val="0"/>
      <w:szCs w:val="20"/>
      <w:u w:val="single"/>
    </w:rPr>
  </w:style>
  <w:style w:type="paragraph" w:customStyle="1" w:styleId="877">
    <w:name w:val="样式 (西文) 楷体_GB2312 (中文) 楷体_GB2312 四号 行距: 多倍行距 1.25 字行"/>
    <w:basedOn w:val="1"/>
    <w:qFormat/>
    <w:uiPriority w:val="0"/>
    <w:pPr>
      <w:ind w:firstLine="200" w:firstLineChars="200"/>
      <w:jc w:val="left"/>
    </w:pPr>
    <w:rPr>
      <w:rFonts w:ascii="楷体_GB2312" w:hAnsi="楷体_GB2312" w:cs="宋体"/>
      <w:color w:val="000000"/>
      <w:kern w:val="0"/>
      <w:szCs w:val="20"/>
    </w:rPr>
  </w:style>
  <w:style w:type="paragraph" w:customStyle="1" w:styleId="878">
    <w:name w:val="样式 (西文) 楷体_GB2312 (中文) 楷体_GB2312 四号 行距: 多倍行距 1.25 字行 首行缩进:  ...1"/>
    <w:basedOn w:val="1"/>
    <w:qFormat/>
    <w:uiPriority w:val="0"/>
    <w:pPr>
      <w:ind w:firstLine="200" w:firstLineChars="200"/>
      <w:jc w:val="left"/>
    </w:pPr>
    <w:rPr>
      <w:rFonts w:ascii="楷体_GB2312" w:hAnsi="楷体_GB2312" w:cs="宋体"/>
      <w:color w:val="000000"/>
      <w:kern w:val="0"/>
      <w:szCs w:val="20"/>
    </w:rPr>
  </w:style>
  <w:style w:type="paragraph" w:customStyle="1" w:styleId="879">
    <w:name w:val="样式 (西文) 楷体_GB2312 (中文) 楷体_GB2312 四号 黑色 首行缩进:  1.71 字符"/>
    <w:basedOn w:val="1"/>
    <w:qFormat/>
    <w:uiPriority w:val="0"/>
    <w:pPr>
      <w:ind w:firstLine="200" w:firstLineChars="200"/>
      <w:jc w:val="left"/>
    </w:pPr>
    <w:rPr>
      <w:rFonts w:ascii="楷体_GB2312" w:hAnsi="楷体_GB2312" w:cs="宋体"/>
      <w:color w:val="000000"/>
      <w:kern w:val="0"/>
      <w:szCs w:val="20"/>
    </w:rPr>
  </w:style>
  <w:style w:type="paragraph" w:customStyle="1" w:styleId="880">
    <w:name w:val="样式 样式 (西文) 楷体_GB2312 (中文) 楷体_GB2312 四号 首行缩进:  0.85 厘米 + 首行缩进:  2...1"/>
    <w:basedOn w:val="874"/>
    <w:qFormat/>
    <w:uiPriority w:val="0"/>
    <w:rPr>
      <w:rFonts w:eastAsia="宋体"/>
    </w:rPr>
  </w:style>
  <w:style w:type="paragraph" w:customStyle="1" w:styleId="881">
    <w:name w:val="样式 (西文) 楷体_GB2312 (中文) 楷体_GB2312 四号 黑色 首行缩进:  0.85 厘米"/>
    <w:basedOn w:val="1"/>
    <w:qFormat/>
    <w:uiPriority w:val="0"/>
    <w:pPr>
      <w:ind w:firstLine="200" w:firstLineChars="200"/>
      <w:jc w:val="left"/>
    </w:pPr>
    <w:rPr>
      <w:rFonts w:ascii="楷体_GB2312" w:hAnsi="楷体_GB2312" w:cs="宋体"/>
      <w:color w:val="000000"/>
      <w:kern w:val="0"/>
      <w:szCs w:val="20"/>
    </w:rPr>
  </w:style>
  <w:style w:type="paragraph" w:customStyle="1" w:styleId="882">
    <w:name w:val="样式 (西文) 楷体_GB2312 (中文) 楷体_GB2312 四号"/>
    <w:basedOn w:val="1"/>
    <w:link w:val="883"/>
    <w:qFormat/>
    <w:uiPriority w:val="0"/>
    <w:pPr>
      <w:ind w:firstLine="200" w:firstLineChars="200"/>
      <w:jc w:val="left"/>
    </w:pPr>
    <w:rPr>
      <w:rFonts w:ascii="楷体_GB2312" w:hAnsi="楷体_GB2312" w:cs="Times New Roman"/>
      <w:color w:val="000000"/>
      <w:kern w:val="0"/>
      <w:szCs w:val="21"/>
    </w:rPr>
  </w:style>
  <w:style w:type="character" w:customStyle="1" w:styleId="883">
    <w:name w:val="样式 (西文) 楷体_GB2312 (中文) 楷体_GB2312 四号 Char"/>
    <w:link w:val="882"/>
    <w:qFormat/>
    <w:uiPriority w:val="0"/>
    <w:rPr>
      <w:rFonts w:ascii="楷体_GB2312" w:hAnsi="楷体_GB2312" w:eastAsia="宋体" w:cs="Times New Roman"/>
      <w:color w:val="000000"/>
      <w:kern w:val="0"/>
      <w:sz w:val="24"/>
      <w:szCs w:val="21"/>
    </w:rPr>
  </w:style>
  <w:style w:type="paragraph" w:customStyle="1" w:styleId="884">
    <w:name w:val="样式 (西文) 楷体_GB2312 (中文) 楷体_GB2312 四号 黑色 左侧:  1.85 厘米"/>
    <w:basedOn w:val="1"/>
    <w:qFormat/>
    <w:uiPriority w:val="0"/>
    <w:pPr>
      <w:ind w:left="1050" w:firstLine="200" w:firstLineChars="200"/>
      <w:jc w:val="left"/>
    </w:pPr>
    <w:rPr>
      <w:rFonts w:ascii="楷体_GB2312" w:hAnsi="楷体_GB2312" w:cs="宋体"/>
      <w:color w:val="000000"/>
      <w:kern w:val="0"/>
      <w:szCs w:val="20"/>
    </w:rPr>
  </w:style>
  <w:style w:type="paragraph" w:customStyle="1" w:styleId="885">
    <w:name w:val="样式 样式 纯文本普通文字 Char纯文本 Char普通文字 Char Char标题1 + Times New Roman ....."/>
    <w:basedOn w:val="835"/>
    <w:qFormat/>
    <w:uiPriority w:val="0"/>
    <w:pPr>
      <w:spacing w:line="360" w:lineRule="auto"/>
      <w:ind w:firstLine="200"/>
    </w:pPr>
    <w:rPr>
      <w:rFonts w:ascii="楷体_GB2312" w:hAnsi="楷体_GB2312"/>
    </w:rPr>
  </w:style>
  <w:style w:type="paragraph" w:customStyle="1" w:styleId="886">
    <w:name w:val="样式 样式 纯文本普通文字 Char纯文本 Char普通文字 Char Char标题1 + Times New Roman .....1"/>
    <w:basedOn w:val="835"/>
    <w:qFormat/>
    <w:uiPriority w:val="0"/>
    <w:pPr>
      <w:spacing w:line="360" w:lineRule="auto"/>
      <w:ind w:firstLine="200"/>
    </w:pPr>
    <w:rPr>
      <w:rFonts w:ascii="楷体_GB2312" w:hAnsi="楷体_GB2312"/>
    </w:rPr>
  </w:style>
  <w:style w:type="paragraph" w:customStyle="1" w:styleId="887">
    <w:name w:val="样式 样式 纯文本普通文字 Char纯文本 Char普通文字 Char Char标题1 + Times New Roman .....2"/>
    <w:basedOn w:val="835"/>
    <w:link w:val="889"/>
    <w:qFormat/>
    <w:uiPriority w:val="0"/>
    <w:pPr>
      <w:spacing w:line="360" w:lineRule="auto"/>
      <w:ind w:firstLine="200"/>
    </w:pPr>
    <w:rPr>
      <w:rFonts w:ascii="楷体_GB2312" w:hAnsi="楷体_GB2312"/>
    </w:rPr>
  </w:style>
  <w:style w:type="character" w:customStyle="1" w:styleId="888">
    <w:name w:val="样式 纯文本普通文字 Char纯文本 Char普通文字 Char Char标题1 + Times New Roman ... Char"/>
    <w:link w:val="835"/>
    <w:qFormat/>
    <w:uiPriority w:val="0"/>
    <w:rPr>
      <w:rFonts w:ascii="宋体" w:hAnsi="Courier New" w:eastAsia="宋体" w:cs="Times New Roman"/>
      <w:color w:val="000000"/>
      <w:sz w:val="24"/>
      <w:szCs w:val="21"/>
    </w:rPr>
  </w:style>
  <w:style w:type="character" w:customStyle="1" w:styleId="889">
    <w:name w:val="样式 样式 纯文本普通文字 Char纯文本 Char普通文字 Char Char标题1 + Times New Roman .....2 Char"/>
    <w:link w:val="887"/>
    <w:qFormat/>
    <w:uiPriority w:val="0"/>
    <w:rPr>
      <w:rFonts w:ascii="楷体_GB2312" w:hAnsi="楷体_GB2312" w:eastAsia="宋体" w:cs="Times New Roman"/>
      <w:color w:val="000000"/>
      <w:sz w:val="24"/>
      <w:szCs w:val="21"/>
    </w:rPr>
  </w:style>
  <w:style w:type="paragraph" w:customStyle="1" w:styleId="890">
    <w:name w:val="样式 题注题注 Char图2图3图4图5图6图7图8图9图10图11图12图13图14图15图1..."/>
    <w:basedOn w:val="16"/>
    <w:qFormat/>
    <w:uiPriority w:val="0"/>
    <w:pPr>
      <w:adjustRightInd w:val="0"/>
      <w:snapToGrid w:val="0"/>
      <w:jc w:val="left"/>
    </w:pPr>
    <w:rPr>
      <w:rFonts w:ascii="楷体_GB2312" w:hAnsi="楷体_GB2312" w:eastAsia="宋体" w:cs="宋体"/>
      <w:color w:val="000000"/>
      <w:sz w:val="21"/>
    </w:rPr>
  </w:style>
  <w:style w:type="paragraph" w:customStyle="1" w:styleId="891">
    <w:name w:val="样式 样式 纯文本普通文字 Char纯文本 Char普通文字 Char Char标题1 + Times New Roman .....3"/>
    <w:basedOn w:val="835"/>
    <w:qFormat/>
    <w:uiPriority w:val="0"/>
    <w:pPr>
      <w:spacing w:after="158" w:line="360" w:lineRule="auto"/>
      <w:ind w:firstLine="200"/>
    </w:pPr>
    <w:rPr>
      <w:rFonts w:ascii="楷体_GB2312" w:hAnsi="楷体_GB2312"/>
    </w:rPr>
  </w:style>
  <w:style w:type="paragraph" w:customStyle="1" w:styleId="892">
    <w:name w:val="样式 首行缩进:  0.85 厘米"/>
    <w:basedOn w:val="1"/>
    <w:qFormat/>
    <w:uiPriority w:val="0"/>
    <w:pPr>
      <w:ind w:firstLine="200" w:firstLineChars="200"/>
      <w:jc w:val="left"/>
    </w:pPr>
    <w:rPr>
      <w:rFonts w:ascii="宋体" w:hAnsi="宋体" w:cs="宋体"/>
      <w:color w:val="000000"/>
      <w:kern w:val="0"/>
      <w:szCs w:val="20"/>
    </w:rPr>
  </w:style>
  <w:style w:type="paragraph" w:customStyle="1" w:styleId="893">
    <w:name w:val="样式 加宽量  0.4 磅"/>
    <w:basedOn w:val="1"/>
    <w:link w:val="894"/>
    <w:qFormat/>
    <w:uiPriority w:val="0"/>
    <w:pPr>
      <w:snapToGrid w:val="0"/>
      <w:ind w:firstLine="200" w:firstLineChars="200"/>
      <w:jc w:val="left"/>
    </w:pPr>
    <w:rPr>
      <w:rFonts w:ascii="宋体" w:hAnsi="宋体" w:cs="Times New Roman"/>
      <w:color w:val="000000"/>
      <w:spacing w:val="8"/>
      <w:kern w:val="0"/>
      <w:szCs w:val="21"/>
    </w:rPr>
  </w:style>
  <w:style w:type="character" w:customStyle="1" w:styleId="894">
    <w:name w:val="样式 加宽量  0.4 磅 Char"/>
    <w:link w:val="893"/>
    <w:qFormat/>
    <w:uiPriority w:val="0"/>
    <w:rPr>
      <w:rFonts w:ascii="宋体" w:hAnsi="宋体" w:eastAsia="宋体" w:cs="Times New Roman"/>
      <w:color w:val="000000"/>
      <w:spacing w:val="8"/>
      <w:kern w:val="0"/>
      <w:sz w:val="24"/>
      <w:szCs w:val="21"/>
    </w:rPr>
  </w:style>
  <w:style w:type="paragraph" w:customStyle="1" w:styleId="895">
    <w:name w:val="样式 首行缩进:  0.9 厘米"/>
    <w:basedOn w:val="1"/>
    <w:qFormat/>
    <w:uiPriority w:val="0"/>
    <w:pPr>
      <w:ind w:firstLine="200" w:firstLineChars="200"/>
      <w:jc w:val="left"/>
    </w:pPr>
    <w:rPr>
      <w:rFonts w:ascii="宋体" w:hAnsi="宋体" w:cs="宋体"/>
      <w:color w:val="000000"/>
      <w:kern w:val="0"/>
      <w:szCs w:val="20"/>
    </w:rPr>
  </w:style>
  <w:style w:type="paragraph" w:customStyle="1" w:styleId="896">
    <w:name w:val="样式 样式 首行缩进:  0.9 厘米 + 首行缩进:  2 字符"/>
    <w:basedOn w:val="895"/>
    <w:qFormat/>
    <w:uiPriority w:val="0"/>
  </w:style>
  <w:style w:type="paragraph" w:customStyle="1" w:styleId="897">
    <w:name w:val="样式 小四 黑色 段前: 5 磅 段后: 5 磅"/>
    <w:basedOn w:val="1"/>
    <w:qFormat/>
    <w:uiPriority w:val="0"/>
    <w:pPr>
      <w:spacing w:before="100" w:after="100"/>
      <w:ind w:firstLine="200" w:firstLineChars="200"/>
      <w:jc w:val="left"/>
    </w:pPr>
    <w:rPr>
      <w:rFonts w:ascii="宋体" w:hAnsi="宋体" w:cs="宋体"/>
      <w:color w:val="000000"/>
      <w:kern w:val="0"/>
      <w:szCs w:val="20"/>
    </w:rPr>
  </w:style>
  <w:style w:type="paragraph" w:customStyle="1" w:styleId="898">
    <w:name w:val="样式 目录 1 + 小四"/>
    <w:basedOn w:val="39"/>
    <w:qFormat/>
    <w:uiPriority w:val="0"/>
    <w:pPr>
      <w:tabs>
        <w:tab w:val="left" w:pos="960"/>
        <w:tab w:val="right" w:leader="hyphen" w:pos="8296"/>
      </w:tabs>
      <w:ind w:firstLine="402"/>
      <w:jc w:val="center"/>
    </w:pPr>
    <w:rPr>
      <w:rFonts w:ascii="宋体" w:hAnsi="宋体" w:cs="Calibri"/>
      <w:b w:val="0"/>
      <w:bCs w:val="0"/>
      <w:caps/>
      <w:color w:val="000000"/>
      <w:kern w:val="0"/>
    </w:rPr>
  </w:style>
  <w:style w:type="character" w:customStyle="1" w:styleId="899">
    <w:name w:val="样式 (西文) 楷体_GB2312 (中文) 楷体_GB2312 四号 加粗"/>
    <w:qFormat/>
    <w:uiPriority w:val="0"/>
    <w:rPr>
      <w:rFonts w:ascii="楷体_GB2312" w:hAnsi="楷体_GB2312" w:eastAsia="宋体"/>
      <w:b/>
      <w:bCs/>
      <w:sz w:val="28"/>
    </w:rPr>
  </w:style>
  <w:style w:type="paragraph" w:customStyle="1" w:styleId="900">
    <w:name w:val="样式 纯文本 + (西文) 楷体_GB2312 (中文) 楷体_GB2312 四号 加粗 行距: 1.5 倍行距"/>
    <w:basedOn w:val="30"/>
    <w:qFormat/>
    <w:uiPriority w:val="0"/>
    <w:pPr>
      <w:jc w:val="left"/>
    </w:pPr>
    <w:rPr>
      <w:rFonts w:ascii="楷体_GB2312" w:hAnsi="楷体_GB2312" w:eastAsia="宋体" w:cs="宋体"/>
      <w:b/>
      <w:bCs/>
      <w:color w:val="000000"/>
      <w:sz w:val="28"/>
    </w:rPr>
  </w:style>
  <w:style w:type="paragraph" w:customStyle="1" w:styleId="901">
    <w:name w:val="样式 (西文) 楷体_GB2312 (中文) 楷体_GB2312 四号 加粗 左 行距: 1.5 倍行距"/>
    <w:basedOn w:val="1"/>
    <w:qFormat/>
    <w:uiPriority w:val="0"/>
    <w:pPr>
      <w:ind w:firstLine="200" w:firstLineChars="200"/>
      <w:jc w:val="left"/>
    </w:pPr>
    <w:rPr>
      <w:rFonts w:ascii="楷体_GB2312" w:hAnsi="楷体_GB2312" w:cs="宋体"/>
      <w:b/>
      <w:bCs/>
      <w:color w:val="000000"/>
      <w:kern w:val="0"/>
      <w:sz w:val="28"/>
      <w:szCs w:val="20"/>
    </w:rPr>
  </w:style>
  <w:style w:type="paragraph" w:customStyle="1" w:styleId="902">
    <w:name w:val="样式 (西文) 楷体_GB2312 (中文) 楷体_GB2312 四号 加粗 行距: 1.5 倍行距"/>
    <w:basedOn w:val="1"/>
    <w:qFormat/>
    <w:uiPriority w:val="0"/>
    <w:pPr>
      <w:ind w:firstLine="200" w:firstLineChars="200"/>
      <w:jc w:val="left"/>
    </w:pPr>
    <w:rPr>
      <w:rFonts w:ascii="楷体_GB2312" w:hAnsi="楷体_GB2312" w:cs="宋体"/>
      <w:b/>
      <w:bCs/>
      <w:color w:val="000000"/>
      <w:kern w:val="0"/>
      <w:sz w:val="28"/>
      <w:szCs w:val="20"/>
    </w:rPr>
  </w:style>
  <w:style w:type="paragraph" w:customStyle="1" w:styleId="903">
    <w:name w:val="样式 样式 (西文) 楷体_GB2312 (中文) 楷体_GB2312 四号 首行缩进:  0.85 厘米 + 首行缩进:  2...2"/>
    <w:basedOn w:val="874"/>
    <w:qFormat/>
    <w:uiPriority w:val="0"/>
    <w:pPr>
      <w:ind w:firstLine="480"/>
    </w:pPr>
    <w:rPr>
      <w:rFonts w:eastAsia="宋体"/>
    </w:rPr>
  </w:style>
  <w:style w:type="paragraph" w:customStyle="1" w:styleId="904">
    <w:name w:val="样式 题注题注 Char图2图3图4图5图6图7图8图9图10图11图12图13图14图15图1...1"/>
    <w:basedOn w:val="16"/>
    <w:link w:val="905"/>
    <w:qFormat/>
    <w:uiPriority w:val="0"/>
    <w:pPr>
      <w:adjustRightInd w:val="0"/>
      <w:snapToGrid w:val="0"/>
      <w:jc w:val="left"/>
    </w:pPr>
    <w:rPr>
      <w:rFonts w:ascii="楷体_GB2312" w:hAnsi="楷体_GB2312" w:eastAsia="宋体" w:cs="Times New Roman"/>
      <w:color w:val="000000"/>
      <w:sz w:val="28"/>
    </w:rPr>
  </w:style>
  <w:style w:type="character" w:customStyle="1" w:styleId="905">
    <w:name w:val="样式 题注题注 Char图2图3图4图5图6图7图8图9图10图11图12图13图14图15图1...1 Char"/>
    <w:link w:val="904"/>
    <w:qFormat/>
    <w:uiPriority w:val="0"/>
    <w:rPr>
      <w:rFonts w:ascii="楷体_GB2312" w:hAnsi="楷体_GB2312" w:eastAsia="宋体" w:cs="Times New Roman"/>
      <w:color w:val="000000"/>
      <w:sz w:val="28"/>
      <w:szCs w:val="20"/>
    </w:rPr>
  </w:style>
  <w:style w:type="paragraph" w:customStyle="1" w:styleId="906">
    <w:name w:val="样式 (西文) 楷体_GB2312 (中文) 楷体_GB2312 四号 首行缩进:  0.85 厘米1"/>
    <w:basedOn w:val="1"/>
    <w:qFormat/>
    <w:uiPriority w:val="0"/>
    <w:pPr>
      <w:ind w:firstLine="200" w:firstLineChars="200"/>
      <w:jc w:val="left"/>
    </w:pPr>
    <w:rPr>
      <w:rFonts w:ascii="楷体_GB2312" w:hAnsi="楷体_GB2312" w:cs="宋体"/>
      <w:color w:val="000000"/>
      <w:kern w:val="0"/>
      <w:sz w:val="28"/>
      <w:szCs w:val="20"/>
    </w:rPr>
  </w:style>
  <w:style w:type="character" w:customStyle="1" w:styleId="907">
    <w:name w:val="info4"/>
    <w:basedOn w:val="61"/>
    <w:qFormat/>
    <w:uiPriority w:val="0"/>
  </w:style>
  <w:style w:type="paragraph" w:customStyle="1" w:styleId="908">
    <w:name w:val="正文文本缩进 21"/>
    <w:basedOn w:val="1"/>
    <w:qFormat/>
    <w:uiPriority w:val="0"/>
    <w:pPr>
      <w:ind w:firstLine="420" w:firstLineChars="200"/>
      <w:jc w:val="left"/>
    </w:pPr>
    <w:rPr>
      <w:rFonts w:ascii="Times New Roman" w:hAnsi="Times New Roman" w:cs="Times New Roman"/>
      <w:color w:val="000000"/>
      <w:kern w:val="0"/>
      <w:sz w:val="20"/>
      <w:szCs w:val="24"/>
    </w:rPr>
  </w:style>
  <w:style w:type="paragraph" w:customStyle="1" w:styleId="909">
    <w:name w:val="表内文字居左"/>
    <w:qFormat/>
    <w:uiPriority w:val="0"/>
    <w:pPr>
      <w:widowControl w:val="0"/>
      <w:adjustRightInd w:val="0"/>
      <w:snapToGrid w:val="0"/>
      <w:spacing w:line="360" w:lineRule="auto"/>
    </w:pPr>
    <w:rPr>
      <w:rFonts w:ascii="Times New Roman" w:hAnsi="Times New Roman" w:eastAsia="宋体" w:cs="Times New Roman"/>
      <w:kern w:val="2"/>
      <w:sz w:val="24"/>
      <w:szCs w:val="24"/>
      <w:lang w:val="en-US" w:eastAsia="zh-CN" w:bidi="ar-SA"/>
    </w:rPr>
  </w:style>
  <w:style w:type="paragraph" w:customStyle="1" w:styleId="910">
    <w:name w:val="段落正文"/>
    <w:basedOn w:val="1"/>
    <w:link w:val="911"/>
    <w:qFormat/>
    <w:uiPriority w:val="0"/>
    <w:pPr>
      <w:ind w:firstLine="488" w:firstLineChars="200"/>
      <w:jc w:val="left"/>
    </w:pPr>
    <w:rPr>
      <w:rFonts w:ascii="Times New Roman" w:hAnsi="Times New Roman" w:cs="Times New Roman"/>
      <w:color w:val="000000"/>
      <w:spacing w:val="2"/>
      <w:kern w:val="0"/>
      <w:szCs w:val="20"/>
    </w:rPr>
  </w:style>
  <w:style w:type="character" w:customStyle="1" w:styleId="911">
    <w:name w:val="段落正文 Char1"/>
    <w:link w:val="910"/>
    <w:qFormat/>
    <w:uiPriority w:val="0"/>
    <w:rPr>
      <w:rFonts w:ascii="Times New Roman" w:hAnsi="Times New Roman" w:eastAsia="宋体" w:cs="Times New Roman"/>
      <w:color w:val="000000"/>
      <w:spacing w:val="2"/>
      <w:kern w:val="0"/>
      <w:sz w:val="24"/>
      <w:szCs w:val="20"/>
    </w:rPr>
  </w:style>
  <w:style w:type="character" w:customStyle="1" w:styleId="912">
    <w:name w:val="正文首缩两字 Char Char Char1 Char"/>
    <w:link w:val="913"/>
    <w:qFormat/>
    <w:uiPriority w:val="0"/>
    <w:rPr>
      <w:rFonts w:ascii="Verdana" w:hAnsi="Verdana"/>
      <w:sz w:val="24"/>
      <w:szCs w:val="24"/>
    </w:rPr>
  </w:style>
  <w:style w:type="paragraph" w:customStyle="1" w:styleId="913">
    <w:name w:val="正文首缩两字 Char Char Char1"/>
    <w:basedOn w:val="1"/>
    <w:link w:val="912"/>
    <w:qFormat/>
    <w:uiPriority w:val="0"/>
    <w:pPr>
      <w:ind w:firstLine="200" w:firstLineChars="200"/>
      <w:jc w:val="left"/>
    </w:pPr>
    <w:rPr>
      <w:rFonts w:ascii="Verdana" w:hAnsi="Verdana"/>
      <w:szCs w:val="24"/>
    </w:rPr>
  </w:style>
  <w:style w:type="character" w:customStyle="1" w:styleId="914">
    <w:name w:val="样式 纯文本普通文字 Char纯文本 Char普通文字 Char Char标题1 + Times New Roman ... Char1"/>
    <w:qFormat/>
    <w:uiPriority w:val="0"/>
    <w:rPr>
      <w:rFonts w:ascii="宋体" w:hAnsi="Courier New" w:cs="宋体"/>
      <w:kern w:val="2"/>
      <w:sz w:val="24"/>
    </w:rPr>
  </w:style>
  <w:style w:type="paragraph" w:customStyle="1" w:styleId="915">
    <w:name w:val="图"/>
    <w:basedOn w:val="1"/>
    <w:next w:val="1"/>
    <w:qFormat/>
    <w:uiPriority w:val="0"/>
    <w:pPr>
      <w:autoSpaceDE w:val="0"/>
      <w:autoSpaceDN w:val="0"/>
      <w:adjustRightInd w:val="0"/>
      <w:spacing w:before="62" w:after="62"/>
      <w:ind w:left="277" w:right="18" w:firstLine="200" w:firstLineChars="200"/>
      <w:jc w:val="center"/>
    </w:pPr>
    <w:rPr>
      <w:rFonts w:ascii="Times New Roman" w:hAnsi="Times New Roman" w:cs="宋体"/>
      <w:color w:val="000000"/>
      <w:kern w:val="0"/>
      <w:szCs w:val="20"/>
    </w:rPr>
  </w:style>
  <w:style w:type="paragraph" w:customStyle="1" w:styleId="916">
    <w:name w:val="方案段落"/>
    <w:basedOn w:val="1"/>
    <w:link w:val="917"/>
    <w:qFormat/>
    <w:uiPriority w:val="0"/>
    <w:pPr>
      <w:ind w:firstLine="200" w:firstLineChars="200"/>
      <w:jc w:val="left"/>
    </w:pPr>
    <w:rPr>
      <w:rFonts w:ascii="宋体" w:hAnsi="宋体" w:cs="Times New Roman"/>
      <w:color w:val="000000"/>
      <w:kern w:val="0"/>
      <w:szCs w:val="28"/>
    </w:rPr>
  </w:style>
  <w:style w:type="character" w:customStyle="1" w:styleId="917">
    <w:name w:val="方案段落 Char"/>
    <w:link w:val="916"/>
    <w:qFormat/>
    <w:uiPriority w:val="0"/>
    <w:rPr>
      <w:rFonts w:ascii="宋体" w:hAnsi="宋体" w:eastAsia="宋体" w:cs="Times New Roman"/>
      <w:color w:val="000000"/>
      <w:kern w:val="0"/>
      <w:sz w:val="24"/>
      <w:szCs w:val="28"/>
    </w:rPr>
  </w:style>
  <w:style w:type="character" w:customStyle="1" w:styleId="918">
    <w:name w:val="样式 首行缩进:  2 字符 Char"/>
    <w:link w:val="780"/>
    <w:qFormat/>
    <w:uiPriority w:val="0"/>
    <w:rPr>
      <w:rFonts w:ascii="Times New Roman" w:hAnsi="Times New Roman" w:eastAsia="宋体" w:cs="Times New Roman"/>
      <w:color w:val="000000"/>
      <w:kern w:val="0"/>
      <w:sz w:val="24"/>
      <w:szCs w:val="20"/>
    </w:rPr>
  </w:style>
  <w:style w:type="paragraph" w:customStyle="1" w:styleId="919">
    <w:name w:val="样式 正文缩进表正文正文非缩进ALT+Z四号特点段1正文不缩进特点 Char水上软件标题4正文（首行缩进两..."/>
    <w:basedOn w:val="1"/>
    <w:link w:val="920"/>
    <w:qFormat/>
    <w:uiPriority w:val="0"/>
    <w:pPr>
      <w:ind w:firstLine="562" w:firstLineChars="200"/>
      <w:jc w:val="left"/>
    </w:pPr>
    <w:rPr>
      <w:rFonts w:ascii="宋体" w:hAnsi="宋体" w:cs="Times New Roman"/>
      <w:color w:val="000000"/>
      <w:kern w:val="0"/>
      <w:szCs w:val="20"/>
      <w:lang w:eastAsia="en-US"/>
    </w:rPr>
  </w:style>
  <w:style w:type="character" w:customStyle="1" w:styleId="920">
    <w:name w:val="样式 正文缩进表正文正文非缩进ALT+Z四号特点段1正文不缩进特点 Char水上软件标题4正文（首行缩进两... Char Char"/>
    <w:link w:val="919"/>
    <w:qFormat/>
    <w:uiPriority w:val="0"/>
    <w:rPr>
      <w:rFonts w:ascii="宋体" w:hAnsi="宋体" w:eastAsia="宋体" w:cs="Times New Roman"/>
      <w:color w:val="000000"/>
      <w:kern w:val="0"/>
      <w:sz w:val="24"/>
      <w:szCs w:val="20"/>
      <w:lang w:eastAsia="en-US"/>
    </w:rPr>
  </w:style>
  <w:style w:type="paragraph" w:customStyle="1" w:styleId="921">
    <w:name w:val="正文加粗"/>
    <w:basedOn w:val="54"/>
    <w:qFormat/>
    <w:uiPriority w:val="0"/>
    <w:pPr>
      <w:numPr>
        <w:ilvl w:val="0"/>
        <w:numId w:val="34"/>
      </w:numPr>
      <w:tabs>
        <w:tab w:val="left" w:pos="360"/>
        <w:tab w:val="clear" w:pos="840"/>
      </w:tabs>
      <w:adjustRightInd/>
      <w:spacing w:after="0"/>
      <w:ind w:left="0" w:firstLine="482"/>
      <w:jc w:val="left"/>
      <w:textAlignment w:val="auto"/>
    </w:pPr>
    <w:rPr>
      <w:rFonts w:ascii="Times New Roman" w:hAnsi="Times New Roman" w:eastAsia="宋体" w:cs="Times New Roman"/>
      <w:b/>
      <w:color w:val="000000"/>
      <w:sz w:val="24"/>
      <w:szCs w:val="24"/>
    </w:rPr>
  </w:style>
  <w:style w:type="paragraph" w:customStyle="1" w:styleId="922">
    <w:name w:val="THTF-BS-六级标题"/>
    <w:next w:val="7"/>
    <w:link w:val="923"/>
    <w:qFormat/>
    <w:uiPriority w:val="0"/>
    <w:pPr>
      <w:widowControl w:val="0"/>
      <w:tabs>
        <w:tab w:val="left" w:pos="284"/>
      </w:tabs>
      <w:wordWrap w:val="0"/>
      <w:topLinePunct/>
      <w:spacing w:line="360" w:lineRule="auto"/>
      <w:ind w:left="284" w:hanging="284"/>
      <w:outlineLvl w:val="8"/>
    </w:pPr>
    <w:rPr>
      <w:rFonts w:ascii="宋体" w:hAnsi="Times New Roman" w:eastAsia="宋体" w:cs="Times New Roman"/>
      <w:kern w:val="2"/>
      <w:sz w:val="24"/>
      <w:szCs w:val="24"/>
      <w:lang w:val="en-US" w:eastAsia="zh-CN" w:bidi="ar-SA"/>
    </w:rPr>
  </w:style>
  <w:style w:type="character" w:customStyle="1" w:styleId="923">
    <w:name w:val="THTF-BS-六级标题 Char"/>
    <w:link w:val="922"/>
    <w:qFormat/>
    <w:uiPriority w:val="0"/>
    <w:rPr>
      <w:rFonts w:ascii="宋体" w:hAnsi="Times New Roman" w:eastAsia="宋体" w:cs="Times New Roman"/>
      <w:sz w:val="24"/>
      <w:szCs w:val="24"/>
    </w:rPr>
  </w:style>
  <w:style w:type="paragraph" w:customStyle="1" w:styleId="924">
    <w:name w:val="样式 行距: 1.5 倍行距"/>
    <w:basedOn w:val="1"/>
    <w:qFormat/>
    <w:uiPriority w:val="0"/>
    <w:pPr>
      <w:ind w:firstLine="200" w:firstLineChars="200"/>
      <w:jc w:val="left"/>
    </w:pPr>
    <w:rPr>
      <w:rFonts w:ascii="宋体" w:hAnsi="宋体" w:cs="宋体"/>
      <w:color w:val="000000"/>
      <w:kern w:val="0"/>
      <w:szCs w:val="20"/>
    </w:rPr>
  </w:style>
  <w:style w:type="paragraph" w:customStyle="1" w:styleId="925">
    <w:name w:val="样式 首行缩进:  1.75 字符"/>
    <w:basedOn w:val="1"/>
    <w:qFormat/>
    <w:uiPriority w:val="0"/>
    <w:pPr>
      <w:ind w:firstLine="200" w:firstLineChars="200"/>
      <w:jc w:val="left"/>
    </w:pPr>
    <w:rPr>
      <w:rFonts w:ascii="宋体" w:hAnsi="宋体" w:cs="宋体"/>
      <w:color w:val="000000"/>
      <w:kern w:val="0"/>
      <w:szCs w:val="20"/>
    </w:rPr>
  </w:style>
  <w:style w:type="paragraph" w:customStyle="1" w:styleId="926">
    <w:name w:val="样式 首行缩进:  2.36 字符"/>
    <w:basedOn w:val="1"/>
    <w:qFormat/>
    <w:uiPriority w:val="0"/>
    <w:pPr>
      <w:ind w:firstLine="200" w:firstLineChars="200"/>
      <w:jc w:val="left"/>
    </w:pPr>
    <w:rPr>
      <w:rFonts w:ascii="宋体" w:hAnsi="宋体" w:cs="宋体"/>
      <w:color w:val="000000"/>
      <w:kern w:val="0"/>
      <w:szCs w:val="20"/>
    </w:rPr>
  </w:style>
  <w:style w:type="paragraph" w:customStyle="1" w:styleId="927">
    <w:name w:val="样式 首行缩进:  1.77 字符"/>
    <w:basedOn w:val="1"/>
    <w:qFormat/>
    <w:uiPriority w:val="0"/>
    <w:pPr>
      <w:ind w:firstLine="200" w:firstLineChars="200"/>
      <w:jc w:val="left"/>
    </w:pPr>
    <w:rPr>
      <w:rFonts w:ascii="宋体" w:hAnsi="宋体" w:cs="宋体"/>
      <w:color w:val="000000"/>
      <w:kern w:val="0"/>
      <w:szCs w:val="20"/>
    </w:rPr>
  </w:style>
  <w:style w:type="paragraph" w:customStyle="1" w:styleId="928">
    <w:name w:val="样式 列出段落 + 行距: 1.5 倍行距"/>
    <w:basedOn w:val="742"/>
    <w:qFormat/>
    <w:uiPriority w:val="0"/>
    <w:pPr>
      <w:ind w:firstLine="480"/>
      <w:jc w:val="left"/>
    </w:pPr>
    <w:rPr>
      <w:rFonts w:ascii="Calibri" w:hAnsi="Calibri" w:eastAsia="宋体" w:cs="宋体"/>
      <w:color w:val="000000"/>
      <w:kern w:val="0"/>
      <w:sz w:val="24"/>
      <w:szCs w:val="20"/>
    </w:rPr>
  </w:style>
  <w:style w:type="paragraph" w:customStyle="1" w:styleId="929">
    <w:name w:val="样式 首行缩进:  0.75 厘米"/>
    <w:basedOn w:val="1"/>
    <w:qFormat/>
    <w:uiPriority w:val="0"/>
    <w:pPr>
      <w:ind w:firstLine="200" w:firstLineChars="200"/>
      <w:jc w:val="left"/>
    </w:pPr>
    <w:rPr>
      <w:rFonts w:ascii="宋体" w:hAnsi="宋体" w:cs="宋体"/>
      <w:color w:val="000000"/>
      <w:kern w:val="0"/>
      <w:szCs w:val="20"/>
    </w:rPr>
  </w:style>
  <w:style w:type="paragraph" w:customStyle="1" w:styleId="930">
    <w:name w:val="样式 首行缩进:  0.85 厘米1"/>
    <w:basedOn w:val="1"/>
    <w:qFormat/>
    <w:uiPriority w:val="0"/>
    <w:pPr>
      <w:ind w:firstLine="103" w:firstLineChars="43"/>
      <w:jc w:val="left"/>
    </w:pPr>
    <w:rPr>
      <w:rFonts w:ascii="宋体" w:hAnsi="宋体" w:cs="宋体"/>
      <w:color w:val="000000"/>
      <w:kern w:val="0"/>
      <w:szCs w:val="20"/>
    </w:rPr>
  </w:style>
  <w:style w:type="paragraph" w:customStyle="1" w:styleId="931">
    <w:name w:val="样式 首行缩进:  0.74 厘米 段前: 7.8 磅"/>
    <w:basedOn w:val="1"/>
    <w:qFormat/>
    <w:uiPriority w:val="0"/>
    <w:pPr>
      <w:adjustRightInd w:val="0"/>
      <w:spacing w:line="360" w:lineRule="atLeast"/>
      <w:ind w:firstLine="420" w:firstLineChars="200"/>
      <w:jc w:val="left"/>
      <w:textAlignment w:val="baseline"/>
    </w:pPr>
    <w:rPr>
      <w:rFonts w:ascii="Times New Roman" w:hAnsi="Times New Roman" w:cs="宋体"/>
      <w:color w:val="000000"/>
      <w:kern w:val="0"/>
      <w:szCs w:val="21"/>
    </w:rPr>
  </w:style>
  <w:style w:type="character" w:customStyle="1" w:styleId="932">
    <w:name w:val="Caption Char Char2"/>
    <w:qFormat/>
    <w:uiPriority w:val="0"/>
    <w:rPr>
      <w:rFonts w:ascii="Times New Roman" w:hAnsi="Times New Roman"/>
      <w:b/>
      <w:sz w:val="24"/>
    </w:rPr>
  </w:style>
  <w:style w:type="paragraph" w:customStyle="1" w:styleId="933">
    <w:name w:val="样式 THTF-BS-缩进两字正文 + 首行缩进:  0 字符"/>
    <w:basedOn w:val="764"/>
    <w:qFormat/>
    <w:uiPriority w:val="0"/>
    <w:rPr>
      <w:rFonts w:cs="宋体"/>
      <w:szCs w:val="20"/>
    </w:rPr>
  </w:style>
  <w:style w:type="character" w:customStyle="1" w:styleId="934">
    <w:name w:val="标题 1 Char1"/>
    <w:qFormat/>
    <w:uiPriority w:val="0"/>
    <w:rPr>
      <w:rFonts w:ascii="Times New Roman" w:hAnsi="Times New Roman" w:eastAsia="黑体" w:cs="Times New Roman"/>
      <w:b/>
      <w:bCs/>
      <w:kern w:val="44"/>
      <w:sz w:val="44"/>
      <w:szCs w:val="44"/>
    </w:rPr>
  </w:style>
  <w:style w:type="character" w:customStyle="1" w:styleId="935">
    <w:name w:val="审定 Char"/>
    <w:qFormat/>
    <w:uiPriority w:val="0"/>
    <w:rPr>
      <w:rFonts w:eastAsia="宋体"/>
      <w:b/>
      <w:kern w:val="2"/>
      <w:sz w:val="32"/>
      <w:szCs w:val="28"/>
      <w:lang w:val="en-US" w:eastAsia="zh-CN"/>
    </w:rPr>
  </w:style>
  <w:style w:type="character" w:customStyle="1" w:styleId="936">
    <w:name w:val="样式6 Char"/>
    <w:link w:val="937"/>
    <w:qFormat/>
    <w:uiPriority w:val="0"/>
    <w:rPr>
      <w:rFonts w:ascii="宋体" w:hAnsi="宋体"/>
      <w:b/>
      <w:bCs/>
      <w:sz w:val="24"/>
      <w:szCs w:val="24"/>
    </w:rPr>
  </w:style>
  <w:style w:type="paragraph" w:customStyle="1" w:styleId="937">
    <w:name w:val="样式6"/>
    <w:basedOn w:val="7"/>
    <w:link w:val="936"/>
    <w:qFormat/>
    <w:uiPriority w:val="0"/>
    <w:pPr>
      <w:numPr>
        <w:ilvl w:val="0"/>
        <w:numId w:val="0"/>
      </w:numPr>
      <w:tabs>
        <w:tab w:val="left" w:pos="4204"/>
      </w:tabs>
      <w:spacing w:before="50" w:after="50" w:line="319" w:lineRule="auto"/>
      <w:ind w:left="4204" w:firstLine="480" w:firstLineChars="200"/>
      <w:jc w:val="left"/>
    </w:pPr>
    <w:rPr>
      <w:rFonts w:ascii="宋体" w:hAnsi="宋体" w:eastAsiaTheme="minorEastAsia" w:cstheme="minorBidi"/>
    </w:rPr>
  </w:style>
  <w:style w:type="character" w:customStyle="1" w:styleId="938">
    <w:name w:val="签名 Char"/>
    <w:link w:val="939"/>
    <w:qFormat/>
    <w:uiPriority w:val="0"/>
    <w:rPr>
      <w:szCs w:val="24"/>
    </w:rPr>
  </w:style>
  <w:style w:type="paragraph" w:customStyle="1" w:styleId="939">
    <w:name w:val="签名1"/>
    <w:basedOn w:val="1"/>
    <w:link w:val="938"/>
    <w:qFormat/>
    <w:uiPriority w:val="0"/>
    <w:pPr>
      <w:adjustRightInd w:val="0"/>
      <w:spacing w:line="360" w:lineRule="atLeast"/>
      <w:ind w:left="100" w:leftChars="2100" w:firstLine="200" w:firstLineChars="200"/>
      <w:jc w:val="left"/>
      <w:textAlignment w:val="baseline"/>
    </w:pPr>
    <w:rPr>
      <w:szCs w:val="24"/>
    </w:rPr>
  </w:style>
  <w:style w:type="character" w:customStyle="1" w:styleId="940">
    <w:name w:val="L7 Char Char"/>
    <w:qFormat/>
    <w:uiPriority w:val="0"/>
    <w:rPr>
      <w:rFonts w:eastAsia="宋体"/>
      <w:b/>
      <w:bCs/>
      <w:kern w:val="2"/>
      <w:sz w:val="24"/>
      <w:szCs w:val="24"/>
      <w:lang w:val="en-US" w:eastAsia="zh-CN"/>
    </w:rPr>
  </w:style>
  <w:style w:type="character" w:customStyle="1" w:styleId="941">
    <w:name w:val="列表-西藏 Char"/>
    <w:link w:val="942"/>
    <w:qFormat/>
    <w:uiPriority w:val="0"/>
    <w:rPr>
      <w:rFonts w:eastAsia="华文中宋"/>
      <w:b/>
      <w:sz w:val="24"/>
      <w:szCs w:val="24"/>
    </w:rPr>
  </w:style>
  <w:style w:type="paragraph" w:customStyle="1" w:styleId="942">
    <w:name w:val="列表-西藏"/>
    <w:basedOn w:val="943"/>
    <w:link w:val="941"/>
    <w:qFormat/>
    <w:uiPriority w:val="0"/>
    <w:pPr>
      <w:ind w:left="200" w:leftChars="200" w:firstLine="0" w:firstLineChars="0"/>
    </w:pPr>
    <w:rPr>
      <w:b/>
    </w:rPr>
  </w:style>
  <w:style w:type="paragraph" w:customStyle="1" w:styleId="943">
    <w:name w:val="正文-西藏"/>
    <w:basedOn w:val="1"/>
    <w:link w:val="986"/>
    <w:qFormat/>
    <w:uiPriority w:val="0"/>
    <w:pPr>
      <w:ind w:firstLine="200" w:firstLineChars="200"/>
      <w:jc w:val="left"/>
    </w:pPr>
    <w:rPr>
      <w:rFonts w:eastAsia="华文中宋"/>
      <w:szCs w:val="24"/>
    </w:rPr>
  </w:style>
  <w:style w:type="character" w:customStyle="1" w:styleId="944">
    <w:name w:val="标题 3 Char2"/>
    <w:qFormat/>
    <w:uiPriority w:val="0"/>
    <w:rPr>
      <w:rFonts w:ascii="Times New Roman" w:hAnsi="Times New Roman" w:eastAsia="黑体" w:cs="Times New Roman"/>
      <w:b/>
      <w:bCs/>
      <w:sz w:val="32"/>
      <w:szCs w:val="32"/>
    </w:rPr>
  </w:style>
  <w:style w:type="character" w:customStyle="1" w:styleId="945">
    <w:name w:val="信息标题 Char"/>
    <w:link w:val="946"/>
    <w:qFormat/>
    <w:uiPriority w:val="0"/>
    <w:rPr>
      <w:rFonts w:ascii="Arial" w:hAnsi="Arial" w:cs="Arial"/>
      <w:sz w:val="24"/>
      <w:szCs w:val="24"/>
      <w:shd w:val="pct20" w:color="auto" w:fill="auto"/>
    </w:rPr>
  </w:style>
  <w:style w:type="paragraph" w:customStyle="1" w:styleId="946">
    <w:name w:val="信息标题1"/>
    <w:basedOn w:val="1"/>
    <w:link w:val="945"/>
    <w:qFormat/>
    <w:uiPriority w:val="0"/>
    <w:pPr>
      <w:pBdr>
        <w:top w:val="single" w:color="auto" w:sz="6" w:space="1"/>
        <w:left w:val="single" w:color="auto" w:sz="6" w:space="1"/>
        <w:bottom w:val="single" w:color="auto" w:sz="6" w:space="1"/>
        <w:right w:val="single" w:color="auto" w:sz="6" w:space="1"/>
      </w:pBdr>
      <w:shd w:val="pct20" w:color="auto" w:fill="auto"/>
      <w:adjustRightInd w:val="0"/>
      <w:spacing w:line="360" w:lineRule="atLeast"/>
      <w:ind w:left="1080" w:leftChars="500" w:hanging="1080" w:hangingChars="500"/>
      <w:jc w:val="left"/>
      <w:textAlignment w:val="baseline"/>
    </w:pPr>
    <w:rPr>
      <w:rFonts w:ascii="Arial" w:hAnsi="Arial" w:cs="Arial"/>
      <w:szCs w:val="24"/>
      <w:shd w:val="pct20" w:color="auto" w:fill="auto"/>
    </w:rPr>
  </w:style>
  <w:style w:type="character" w:customStyle="1" w:styleId="947">
    <w:name w:val="样式14 Char"/>
    <w:link w:val="948"/>
    <w:qFormat/>
    <w:uiPriority w:val="0"/>
    <w:rPr>
      <w:rFonts w:ascii="宋体" w:hAnsi="宋体" w:cs="Arial"/>
      <w:sz w:val="24"/>
      <w:lang w:eastAsia="en-US"/>
    </w:rPr>
  </w:style>
  <w:style w:type="paragraph" w:customStyle="1" w:styleId="948">
    <w:name w:val="样式14"/>
    <w:basedOn w:val="16"/>
    <w:link w:val="947"/>
    <w:qFormat/>
    <w:uiPriority w:val="0"/>
    <w:pPr>
      <w:keepNext/>
      <w:jc w:val="left"/>
    </w:pPr>
    <w:rPr>
      <w:rFonts w:ascii="宋体" w:hAnsi="宋体" w:cs="Arial" w:eastAsiaTheme="minorEastAsia"/>
      <w:szCs w:val="22"/>
      <w:lang w:eastAsia="en-US"/>
    </w:rPr>
  </w:style>
  <w:style w:type="character" w:customStyle="1" w:styleId="949">
    <w:name w:val="标注-西藏 Char"/>
    <w:link w:val="950"/>
    <w:qFormat/>
    <w:uiPriority w:val="0"/>
    <w:rPr>
      <w:rFonts w:eastAsia="华文中宋"/>
      <w:b/>
      <w:i/>
      <w:color w:val="FF0000"/>
      <w:sz w:val="24"/>
      <w:szCs w:val="24"/>
      <w:u w:val="single"/>
    </w:rPr>
  </w:style>
  <w:style w:type="paragraph" w:customStyle="1" w:styleId="950">
    <w:name w:val="标注-西藏"/>
    <w:basedOn w:val="943"/>
    <w:link w:val="949"/>
    <w:qFormat/>
    <w:uiPriority w:val="0"/>
    <w:pPr>
      <w:ind w:firstLine="0" w:firstLineChars="0"/>
    </w:pPr>
    <w:rPr>
      <w:b/>
      <w:i/>
      <w:color w:val="FF0000"/>
      <w:u w:val="single"/>
    </w:rPr>
  </w:style>
  <w:style w:type="character" w:customStyle="1" w:styleId="951">
    <w:name w:val="表格（小四号字） Char"/>
    <w:link w:val="952"/>
    <w:qFormat/>
    <w:uiPriority w:val="0"/>
    <w:rPr>
      <w:rFonts w:ascii="宋体"/>
      <w:sz w:val="24"/>
      <w:szCs w:val="24"/>
    </w:rPr>
  </w:style>
  <w:style w:type="paragraph" w:customStyle="1" w:styleId="952">
    <w:name w:val="表格（小四号字）"/>
    <w:basedOn w:val="1"/>
    <w:link w:val="951"/>
    <w:qFormat/>
    <w:uiPriority w:val="0"/>
    <w:pPr>
      <w:keepNext/>
      <w:adjustRightInd w:val="0"/>
      <w:spacing w:before="40" w:after="40"/>
      <w:ind w:firstLine="200" w:firstLineChars="200"/>
      <w:jc w:val="center"/>
      <w:textAlignment w:val="baseline"/>
    </w:pPr>
    <w:rPr>
      <w:rFonts w:ascii="宋体"/>
      <w:szCs w:val="24"/>
    </w:rPr>
  </w:style>
  <w:style w:type="character" w:customStyle="1" w:styleId="953">
    <w:name w:val="注释标题 Char"/>
    <w:link w:val="954"/>
    <w:qFormat/>
    <w:uiPriority w:val="0"/>
    <w:rPr>
      <w:szCs w:val="24"/>
    </w:rPr>
  </w:style>
  <w:style w:type="paragraph" w:customStyle="1" w:styleId="954">
    <w:name w:val="注释标题1"/>
    <w:basedOn w:val="1"/>
    <w:next w:val="1"/>
    <w:link w:val="953"/>
    <w:qFormat/>
    <w:uiPriority w:val="0"/>
    <w:pPr>
      <w:adjustRightInd w:val="0"/>
      <w:spacing w:line="360" w:lineRule="atLeast"/>
      <w:ind w:firstLine="200" w:firstLineChars="200"/>
      <w:jc w:val="center"/>
      <w:textAlignment w:val="baseline"/>
    </w:pPr>
    <w:rPr>
      <w:szCs w:val="24"/>
    </w:rPr>
  </w:style>
  <w:style w:type="character" w:customStyle="1" w:styleId="955">
    <w:name w:val="Char Char28"/>
    <w:qFormat/>
    <w:uiPriority w:val="0"/>
    <w:rPr>
      <w:rFonts w:ascii="Arial" w:hAnsi="Arial" w:eastAsia="黑体" w:cs="Times New Roman"/>
      <w:sz w:val="24"/>
      <w:szCs w:val="24"/>
    </w:rPr>
  </w:style>
  <w:style w:type="character" w:customStyle="1" w:styleId="956">
    <w:name w:val="我的正文 Char"/>
    <w:link w:val="672"/>
    <w:qFormat/>
    <w:uiPriority w:val="0"/>
    <w:rPr>
      <w:rFonts w:ascii="Calibri" w:hAnsi="Calibri" w:eastAsia="微软雅黑"/>
      <w:sz w:val="24"/>
    </w:rPr>
  </w:style>
  <w:style w:type="character" w:customStyle="1" w:styleId="957">
    <w:name w:val="mc1"/>
    <w:qFormat/>
    <w:uiPriority w:val="0"/>
    <w:rPr>
      <w:b/>
      <w:bCs/>
      <w:color w:val="07519A"/>
      <w:sz w:val="18"/>
      <w:szCs w:val="18"/>
    </w:rPr>
  </w:style>
  <w:style w:type="character" w:customStyle="1" w:styleId="958">
    <w:name w:val="标题 6 Char1"/>
    <w:qFormat/>
    <w:uiPriority w:val="0"/>
    <w:rPr>
      <w:rFonts w:ascii="Arial" w:hAnsi="Arial" w:eastAsia="黑体"/>
      <w:b/>
      <w:bCs/>
      <w:kern w:val="2"/>
      <w:sz w:val="28"/>
      <w:szCs w:val="24"/>
    </w:rPr>
  </w:style>
  <w:style w:type="character" w:customStyle="1" w:styleId="959">
    <w:name w:val="称呼 Char"/>
    <w:link w:val="960"/>
    <w:qFormat/>
    <w:uiPriority w:val="0"/>
    <w:rPr>
      <w:spacing w:val="8"/>
      <w:sz w:val="24"/>
    </w:rPr>
  </w:style>
  <w:style w:type="paragraph" w:customStyle="1" w:styleId="960">
    <w:name w:val="称呼1"/>
    <w:basedOn w:val="1"/>
    <w:next w:val="1"/>
    <w:link w:val="959"/>
    <w:qFormat/>
    <w:uiPriority w:val="0"/>
    <w:pPr>
      <w:spacing w:line="180" w:lineRule="auto"/>
      <w:ind w:firstLine="200" w:firstLineChars="200"/>
      <w:jc w:val="left"/>
    </w:pPr>
    <w:rPr>
      <w:spacing w:val="8"/>
    </w:rPr>
  </w:style>
  <w:style w:type="character" w:customStyle="1" w:styleId="961">
    <w:name w:val="scy节 Char"/>
    <w:link w:val="962"/>
    <w:qFormat/>
    <w:uiPriority w:val="0"/>
    <w:rPr>
      <w:rFonts w:ascii="Arial" w:hAnsi="Arial" w:eastAsia="黑体"/>
      <w:b/>
      <w:bCs/>
      <w:sz w:val="32"/>
      <w:szCs w:val="32"/>
    </w:rPr>
  </w:style>
  <w:style w:type="paragraph" w:customStyle="1" w:styleId="962">
    <w:name w:val="scy节"/>
    <w:basedOn w:val="3"/>
    <w:link w:val="961"/>
    <w:qFormat/>
    <w:uiPriority w:val="0"/>
    <w:pPr>
      <w:tabs>
        <w:tab w:val="left" w:pos="0"/>
      </w:tabs>
      <w:spacing w:before="200" w:after="200" w:line="240" w:lineRule="auto"/>
      <w:ind w:left="1262"/>
      <w:jc w:val="left"/>
    </w:pPr>
    <w:rPr>
      <w:rFonts w:ascii="Arial" w:hAnsi="Arial" w:eastAsia="黑体" w:cstheme="minorBidi"/>
    </w:rPr>
  </w:style>
  <w:style w:type="character" w:customStyle="1" w:styleId="963">
    <w:name w:val="question-title2"/>
    <w:basedOn w:val="61"/>
    <w:qFormat/>
    <w:uiPriority w:val="0"/>
  </w:style>
  <w:style w:type="character" w:customStyle="1" w:styleId="964">
    <w:name w:val="段首小标题 Char"/>
    <w:qFormat/>
    <w:uiPriority w:val="0"/>
    <w:rPr>
      <w:rFonts w:eastAsia="宋体"/>
      <w:kern w:val="2"/>
      <w:sz w:val="24"/>
      <w:szCs w:val="24"/>
      <w:lang w:val="en-US" w:eastAsia="zh-CN"/>
    </w:rPr>
  </w:style>
  <w:style w:type="character" w:customStyle="1" w:styleId="965">
    <w:name w:val="Char Char24"/>
    <w:qFormat/>
    <w:uiPriority w:val="0"/>
    <w:rPr>
      <w:rFonts w:ascii="Times New Roman" w:hAnsi="Times New Roman" w:eastAsia="宋体" w:cs="Times New Roman"/>
      <w:sz w:val="18"/>
      <w:szCs w:val="18"/>
    </w:rPr>
  </w:style>
  <w:style w:type="character" w:customStyle="1" w:styleId="966">
    <w:name w:val="南水北调正文 Char"/>
    <w:link w:val="967"/>
    <w:qFormat/>
    <w:uiPriority w:val="0"/>
    <w:rPr>
      <w:sz w:val="24"/>
      <w:szCs w:val="24"/>
    </w:rPr>
  </w:style>
  <w:style w:type="paragraph" w:customStyle="1" w:styleId="967">
    <w:name w:val="南水北调正文"/>
    <w:basedOn w:val="752"/>
    <w:next w:val="752"/>
    <w:link w:val="966"/>
    <w:qFormat/>
    <w:uiPriority w:val="0"/>
    <w:pPr>
      <w:spacing w:after="0"/>
      <w:ind w:firstLine="200" w:firstLineChars="200"/>
    </w:pPr>
    <w:rPr>
      <w:rFonts w:asciiTheme="minorHAnsi" w:hAnsiTheme="minorHAnsi" w:eastAsiaTheme="minorEastAsia" w:cstheme="minorBidi"/>
      <w:color w:val="auto"/>
      <w:kern w:val="2"/>
    </w:rPr>
  </w:style>
  <w:style w:type="character" w:customStyle="1" w:styleId="968">
    <w:name w:val="Figures Char"/>
    <w:qFormat/>
    <w:uiPriority w:val="0"/>
    <w:rPr>
      <w:rFonts w:ascii="Cambria" w:hAnsi="Cambria" w:eastAsia="黑体"/>
    </w:rPr>
  </w:style>
  <w:style w:type="character" w:customStyle="1" w:styleId="969">
    <w:name w:val="报表 Char"/>
    <w:link w:val="970"/>
    <w:qFormat/>
    <w:uiPriority w:val="0"/>
    <w:rPr>
      <w:rFonts w:eastAsia="仿宋_GB2312"/>
      <w:szCs w:val="24"/>
    </w:rPr>
  </w:style>
  <w:style w:type="paragraph" w:customStyle="1" w:styleId="970">
    <w:name w:val="报表"/>
    <w:link w:val="969"/>
    <w:qFormat/>
    <w:uiPriority w:val="0"/>
    <w:rPr>
      <w:rFonts w:eastAsia="仿宋_GB2312" w:asciiTheme="minorHAnsi" w:hAnsiTheme="minorHAnsi" w:cstheme="minorBidi"/>
      <w:kern w:val="2"/>
      <w:sz w:val="21"/>
      <w:szCs w:val="24"/>
      <w:lang w:val="en-US" w:eastAsia="zh-CN" w:bidi="ar-SA"/>
    </w:rPr>
  </w:style>
  <w:style w:type="character" w:customStyle="1" w:styleId="971">
    <w:name w:val="表格标题 Char"/>
    <w:qFormat/>
    <w:uiPriority w:val="0"/>
    <w:rPr>
      <w:rFonts w:ascii="Arial" w:hAnsi="Arial" w:eastAsia="黑体"/>
      <w:kern w:val="2"/>
      <w:sz w:val="21"/>
      <w:szCs w:val="21"/>
      <w:lang w:val="en-US" w:eastAsia="zh-CN"/>
    </w:rPr>
  </w:style>
  <w:style w:type="character" w:customStyle="1" w:styleId="972">
    <w:name w:val="电子邮件签名 Char"/>
    <w:link w:val="973"/>
    <w:qFormat/>
    <w:uiPriority w:val="0"/>
    <w:rPr>
      <w:szCs w:val="24"/>
    </w:rPr>
  </w:style>
  <w:style w:type="paragraph" w:customStyle="1" w:styleId="973">
    <w:name w:val="电子邮件签名1"/>
    <w:basedOn w:val="1"/>
    <w:link w:val="972"/>
    <w:qFormat/>
    <w:uiPriority w:val="0"/>
    <w:pPr>
      <w:adjustRightInd w:val="0"/>
      <w:spacing w:line="360" w:lineRule="atLeast"/>
      <w:ind w:firstLine="200" w:firstLineChars="200"/>
      <w:jc w:val="left"/>
      <w:textAlignment w:val="baseline"/>
    </w:pPr>
    <w:rPr>
      <w:szCs w:val="24"/>
    </w:rPr>
  </w:style>
  <w:style w:type="character" w:customStyle="1" w:styleId="974">
    <w:name w:val="表格内文字 居中 Char"/>
    <w:qFormat/>
    <w:uiPriority w:val="0"/>
    <w:rPr>
      <w:rFonts w:ascii="Arial" w:hAnsi="Arial" w:eastAsia="宋体" w:cs="Arial"/>
      <w:sz w:val="18"/>
      <w:szCs w:val="21"/>
      <w:lang w:val="en-US" w:eastAsia="zh-CN"/>
    </w:rPr>
  </w:style>
  <w:style w:type="character" w:customStyle="1" w:styleId="975">
    <w:name w:val="Char Char25"/>
    <w:qFormat/>
    <w:uiPriority w:val="0"/>
    <w:rPr>
      <w:rFonts w:ascii="Times New Roman" w:hAnsi="Times New Roman" w:eastAsia="宋体" w:cs="Times New Roman"/>
      <w:sz w:val="18"/>
      <w:szCs w:val="18"/>
    </w:rPr>
  </w:style>
  <w:style w:type="character" w:customStyle="1" w:styleId="976">
    <w:name w:val="页码2"/>
    <w:basedOn w:val="61"/>
    <w:qFormat/>
    <w:uiPriority w:val="0"/>
  </w:style>
  <w:style w:type="character" w:customStyle="1" w:styleId="977">
    <w:name w:val="人员 Char Char Char Char Char Char"/>
    <w:qFormat/>
    <w:uiPriority w:val="0"/>
    <w:rPr>
      <w:rFonts w:ascii="宋体" w:eastAsia="宋体"/>
      <w:kern w:val="2"/>
      <w:sz w:val="32"/>
      <w:szCs w:val="28"/>
      <w:lang w:val="en-US" w:eastAsia="zh-CN"/>
    </w:rPr>
  </w:style>
  <w:style w:type="character" w:customStyle="1" w:styleId="978">
    <w:name w:val="宏文本 Char"/>
    <w:link w:val="979"/>
    <w:qFormat/>
    <w:uiPriority w:val="0"/>
    <w:rPr>
      <w:rFonts w:ascii="Courier New" w:hAnsi="Courier New"/>
      <w:sz w:val="24"/>
      <w:szCs w:val="24"/>
    </w:rPr>
  </w:style>
  <w:style w:type="paragraph" w:customStyle="1" w:styleId="979">
    <w:name w:val="宏文本1"/>
    <w:link w:val="97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textAlignment w:val="baseline"/>
    </w:pPr>
    <w:rPr>
      <w:rFonts w:ascii="Courier New" w:hAnsi="Courier New" w:eastAsiaTheme="minorEastAsia" w:cstheme="minorBidi"/>
      <w:kern w:val="2"/>
      <w:sz w:val="24"/>
      <w:szCs w:val="24"/>
      <w:lang w:val="en-US" w:eastAsia="zh-CN" w:bidi="ar-SA"/>
    </w:rPr>
  </w:style>
  <w:style w:type="character" w:customStyle="1" w:styleId="980">
    <w:name w:val="标题 9 Char1"/>
    <w:qFormat/>
    <w:uiPriority w:val="0"/>
    <w:rPr>
      <w:rFonts w:ascii="Arial" w:hAnsi="Arial" w:eastAsia="黑体"/>
      <w:kern w:val="2"/>
      <w:sz w:val="24"/>
      <w:szCs w:val="21"/>
    </w:rPr>
  </w:style>
  <w:style w:type="character" w:customStyle="1" w:styleId="981">
    <w:name w:val="正文格式 Char"/>
    <w:link w:val="982"/>
    <w:qFormat/>
    <w:uiPriority w:val="0"/>
    <w:rPr>
      <w:sz w:val="28"/>
      <w:szCs w:val="24"/>
    </w:rPr>
  </w:style>
  <w:style w:type="paragraph" w:customStyle="1" w:styleId="982">
    <w:name w:val="正文格式"/>
    <w:basedOn w:val="1"/>
    <w:link w:val="981"/>
    <w:qFormat/>
    <w:uiPriority w:val="0"/>
    <w:pPr>
      <w:ind w:firstLine="561" w:firstLineChars="200"/>
      <w:jc w:val="left"/>
    </w:pPr>
    <w:rPr>
      <w:sz w:val="28"/>
      <w:szCs w:val="24"/>
    </w:rPr>
  </w:style>
  <w:style w:type="character" w:customStyle="1" w:styleId="983">
    <w:name w:val="结束语 Char"/>
    <w:link w:val="984"/>
    <w:qFormat/>
    <w:uiPriority w:val="0"/>
    <w:rPr>
      <w:szCs w:val="24"/>
    </w:rPr>
  </w:style>
  <w:style w:type="paragraph" w:customStyle="1" w:styleId="984">
    <w:name w:val="结束语1"/>
    <w:basedOn w:val="1"/>
    <w:link w:val="983"/>
    <w:qFormat/>
    <w:uiPriority w:val="0"/>
    <w:pPr>
      <w:adjustRightInd w:val="0"/>
      <w:spacing w:line="360" w:lineRule="atLeast"/>
      <w:ind w:left="100" w:leftChars="2100" w:firstLine="200" w:firstLineChars="200"/>
      <w:jc w:val="left"/>
      <w:textAlignment w:val="baseline"/>
    </w:pPr>
    <w:rPr>
      <w:szCs w:val="24"/>
    </w:rPr>
  </w:style>
  <w:style w:type="character" w:customStyle="1" w:styleId="985">
    <w:name w:val="人员 Char"/>
    <w:qFormat/>
    <w:uiPriority w:val="0"/>
    <w:rPr>
      <w:rFonts w:eastAsia="宋体"/>
      <w:kern w:val="2"/>
      <w:sz w:val="32"/>
      <w:szCs w:val="28"/>
      <w:lang w:val="en-US" w:eastAsia="zh-CN"/>
    </w:rPr>
  </w:style>
  <w:style w:type="character" w:customStyle="1" w:styleId="986">
    <w:name w:val="正文-西藏 Char"/>
    <w:link w:val="943"/>
    <w:qFormat/>
    <w:uiPriority w:val="0"/>
    <w:rPr>
      <w:rFonts w:eastAsia="华文中宋"/>
      <w:sz w:val="24"/>
      <w:szCs w:val="24"/>
    </w:rPr>
  </w:style>
  <w:style w:type="character" w:customStyle="1" w:styleId="987">
    <w:name w:val="small"/>
    <w:basedOn w:val="61"/>
    <w:qFormat/>
    <w:uiPriority w:val="0"/>
  </w:style>
  <w:style w:type="character" w:customStyle="1" w:styleId="988">
    <w:name w:val="尾注文本 字符"/>
    <w:link w:val="35"/>
    <w:qFormat/>
    <w:uiPriority w:val="0"/>
    <w:rPr>
      <w:szCs w:val="24"/>
    </w:rPr>
  </w:style>
  <w:style w:type="character" w:customStyle="1" w:styleId="989">
    <w:name w:val="style7"/>
    <w:basedOn w:val="61"/>
    <w:qFormat/>
    <w:uiPriority w:val="0"/>
  </w:style>
  <w:style w:type="character" w:customStyle="1" w:styleId="990">
    <w:name w:val="Char Char7"/>
    <w:qFormat/>
    <w:uiPriority w:val="0"/>
    <w:rPr>
      <w:rFonts w:ascii="Arial" w:hAnsi="Arial" w:eastAsia="黑体"/>
      <w:kern w:val="2"/>
      <w:sz w:val="24"/>
      <w:szCs w:val="24"/>
      <w:lang w:val="en-US" w:eastAsia="zh-CN"/>
    </w:rPr>
  </w:style>
  <w:style w:type="character" w:customStyle="1" w:styleId="991">
    <w:name w:val="标题4-西藏 Char"/>
    <w:link w:val="854"/>
    <w:qFormat/>
    <w:uiPriority w:val="0"/>
    <w:rPr>
      <w:rFonts w:ascii="Calibri" w:hAnsi="Calibri" w:eastAsia="华文中宋" w:cs="Times New Roman"/>
      <w:color w:val="000000"/>
      <w:kern w:val="0"/>
      <w:sz w:val="28"/>
      <w:szCs w:val="30"/>
    </w:rPr>
  </w:style>
  <w:style w:type="character" w:customStyle="1" w:styleId="992">
    <w:name w:val="Char Char5"/>
    <w:qFormat/>
    <w:uiPriority w:val="0"/>
    <w:rPr>
      <w:rFonts w:eastAsia="宋体"/>
      <w:kern w:val="2"/>
      <w:sz w:val="21"/>
      <w:szCs w:val="24"/>
      <w:lang w:val="en-US" w:eastAsia="zh-CN"/>
    </w:rPr>
  </w:style>
  <w:style w:type="character" w:customStyle="1" w:styleId="993">
    <w:name w:val="标题 5 Char1"/>
    <w:qFormat/>
    <w:uiPriority w:val="0"/>
    <w:rPr>
      <w:rFonts w:ascii="Times New Roman" w:hAnsi="Times New Roman" w:eastAsia="黑体"/>
      <w:b/>
      <w:bCs/>
      <w:kern w:val="2"/>
      <w:sz w:val="28"/>
      <w:szCs w:val="28"/>
    </w:rPr>
  </w:style>
  <w:style w:type="character" w:customStyle="1" w:styleId="994">
    <w:name w:val="样式 两端对齐 Char"/>
    <w:link w:val="995"/>
    <w:qFormat/>
    <w:uiPriority w:val="0"/>
    <w:rPr>
      <w:rFonts w:cs="宋体"/>
      <w:sz w:val="24"/>
      <w:u w:color="000000"/>
    </w:rPr>
  </w:style>
  <w:style w:type="paragraph" w:customStyle="1" w:styleId="995">
    <w:name w:val="样式 两端对齐"/>
    <w:basedOn w:val="1"/>
    <w:link w:val="994"/>
    <w:qFormat/>
    <w:uiPriority w:val="0"/>
    <w:pPr>
      <w:widowControl/>
      <w:ind w:left="-65" w:firstLine="200" w:firstLineChars="200"/>
      <w:jc w:val="left"/>
      <w:textAlignment w:val="baseline"/>
    </w:pPr>
    <w:rPr>
      <w:rFonts w:cs="宋体"/>
      <w:u w:color="000000"/>
    </w:rPr>
  </w:style>
  <w:style w:type="character" w:customStyle="1" w:styleId="996">
    <w:name w:val="aq"/>
    <w:basedOn w:val="61"/>
    <w:qFormat/>
    <w:uiPriority w:val="0"/>
  </w:style>
  <w:style w:type="character" w:customStyle="1" w:styleId="997">
    <w:name w:val="Char Char27"/>
    <w:qFormat/>
    <w:uiPriority w:val="0"/>
    <w:rPr>
      <w:rFonts w:ascii="Arial" w:hAnsi="Arial" w:eastAsia="黑体" w:cs="Times New Roman"/>
      <w:szCs w:val="21"/>
    </w:rPr>
  </w:style>
  <w:style w:type="character" w:customStyle="1" w:styleId="998">
    <w:name w:val="正文文字缩进1 Char"/>
    <w:qFormat/>
    <w:uiPriority w:val="0"/>
    <w:rPr>
      <w:rFonts w:ascii="Times New Roman" w:hAnsi="Times New Roman" w:eastAsia="宋体" w:cs="Times New Roman"/>
      <w:sz w:val="24"/>
      <w:szCs w:val="24"/>
    </w:rPr>
  </w:style>
  <w:style w:type="character" w:customStyle="1" w:styleId="999">
    <w:name w:val="scy条 Char"/>
    <w:link w:val="1000"/>
    <w:qFormat/>
    <w:uiPriority w:val="0"/>
    <w:rPr>
      <w:rFonts w:ascii="黑体" w:eastAsia="黑体"/>
      <w:bCs/>
      <w:color w:val="000000"/>
      <w:sz w:val="30"/>
      <w:szCs w:val="30"/>
    </w:rPr>
  </w:style>
  <w:style w:type="paragraph" w:customStyle="1" w:styleId="1000">
    <w:name w:val="scy条"/>
    <w:basedOn w:val="4"/>
    <w:link w:val="999"/>
    <w:qFormat/>
    <w:uiPriority w:val="0"/>
    <w:pPr>
      <w:tabs>
        <w:tab w:val="left" w:pos="720"/>
      </w:tabs>
      <w:spacing w:line="560" w:lineRule="exact"/>
      <w:ind w:left="987" w:hanging="420"/>
    </w:pPr>
    <w:rPr>
      <w:rFonts w:ascii="黑体" w:eastAsia="黑体"/>
      <w:b w:val="0"/>
      <w:color w:val="000000"/>
    </w:rPr>
  </w:style>
  <w:style w:type="character" w:customStyle="1" w:styleId="1001">
    <w:name w:val="正  文 Char"/>
    <w:link w:val="1002"/>
    <w:qFormat/>
    <w:uiPriority w:val="0"/>
    <w:rPr>
      <w:rFonts w:ascii="宋体"/>
      <w:sz w:val="24"/>
      <w:szCs w:val="24"/>
    </w:rPr>
  </w:style>
  <w:style w:type="paragraph" w:customStyle="1" w:styleId="1002">
    <w:name w:val="正  文"/>
    <w:basedOn w:val="1"/>
    <w:link w:val="1001"/>
    <w:qFormat/>
    <w:uiPriority w:val="0"/>
    <w:pPr>
      <w:ind w:firstLine="200" w:firstLineChars="200"/>
      <w:jc w:val="left"/>
    </w:pPr>
    <w:rPr>
      <w:rFonts w:ascii="宋体"/>
      <w:szCs w:val="24"/>
    </w:rPr>
  </w:style>
  <w:style w:type="character" w:customStyle="1" w:styleId="1003">
    <w:name w:val="审定 Char Char Char Char Char Char"/>
    <w:qFormat/>
    <w:uiPriority w:val="0"/>
    <w:rPr>
      <w:rFonts w:ascii="宋体" w:eastAsia="宋体"/>
      <w:b/>
      <w:kern w:val="2"/>
      <w:sz w:val="32"/>
      <w:szCs w:val="28"/>
      <w:lang w:val="en-US" w:eastAsia="zh-CN"/>
    </w:rPr>
  </w:style>
  <w:style w:type="character" w:customStyle="1" w:styleId="1004">
    <w:name w:val="表格文字1 Char"/>
    <w:link w:val="1005"/>
    <w:qFormat/>
    <w:uiPriority w:val="0"/>
    <w:rPr>
      <w:bCs/>
      <w:color w:val="000000"/>
      <w:szCs w:val="21"/>
    </w:rPr>
  </w:style>
  <w:style w:type="paragraph" w:customStyle="1" w:styleId="1005">
    <w:name w:val="表格文字1"/>
    <w:basedOn w:val="1"/>
    <w:link w:val="1004"/>
    <w:qFormat/>
    <w:uiPriority w:val="0"/>
    <w:pPr>
      <w:spacing w:line="320" w:lineRule="exact"/>
      <w:ind w:firstLine="200" w:firstLineChars="200"/>
      <w:jc w:val="left"/>
    </w:pPr>
    <w:rPr>
      <w:bCs/>
      <w:color w:val="000000"/>
      <w:szCs w:val="21"/>
    </w:rPr>
  </w:style>
  <w:style w:type="character" w:customStyle="1" w:styleId="1006">
    <w:name w:val="段首标题 Char"/>
    <w:qFormat/>
    <w:uiPriority w:val="0"/>
    <w:rPr>
      <w:rFonts w:eastAsia="宋体"/>
      <w:kern w:val="2"/>
      <w:sz w:val="24"/>
      <w:szCs w:val="24"/>
      <w:lang w:val="en-US" w:eastAsia="zh-CN"/>
    </w:rPr>
  </w:style>
  <w:style w:type="character" w:customStyle="1" w:styleId="1007">
    <w:name w:val="正文文字首行缩进 Char Char"/>
    <w:qFormat/>
    <w:uiPriority w:val="0"/>
    <w:rPr>
      <w:rFonts w:ascii="Times New Roman" w:hAnsi="Times New Roman" w:eastAsia="宋体" w:cs="Times New Roman"/>
      <w:sz w:val="24"/>
      <w:szCs w:val="24"/>
    </w:rPr>
  </w:style>
  <w:style w:type="character" w:customStyle="1" w:styleId="1008">
    <w:name w:val="样式 标题 2第一层条Chapter X.X.h2l2sect 1.22Heading 2 HiddenHead...1 Char"/>
    <w:link w:val="1009"/>
    <w:qFormat/>
    <w:uiPriority w:val="0"/>
    <w:rPr>
      <w:rFonts w:ascii="Arial" w:hAnsi="Arial" w:eastAsia="黑体"/>
      <w:b/>
      <w:bCs/>
      <w:szCs w:val="32"/>
    </w:rPr>
  </w:style>
  <w:style w:type="paragraph" w:customStyle="1" w:styleId="1009">
    <w:name w:val="样式 标题 2第一层条Chapter X.X.h2l2sect 1.22Heading 2 HiddenHead...1"/>
    <w:basedOn w:val="3"/>
    <w:link w:val="1008"/>
    <w:qFormat/>
    <w:uiPriority w:val="0"/>
    <w:pPr>
      <w:tabs>
        <w:tab w:val="left" w:pos="0"/>
        <w:tab w:val="left" w:pos="576"/>
      </w:tabs>
      <w:spacing w:before="120" w:after="120" w:line="440" w:lineRule="atLeast"/>
      <w:ind w:left="578" w:hanging="578"/>
      <w:jc w:val="left"/>
    </w:pPr>
    <w:rPr>
      <w:rFonts w:ascii="Arial" w:hAnsi="Arial" w:eastAsia="黑体" w:cstheme="minorBidi"/>
      <w:sz w:val="21"/>
    </w:rPr>
  </w:style>
  <w:style w:type="character" w:customStyle="1" w:styleId="1010">
    <w:name w:val="表格内文字 Char"/>
    <w:qFormat/>
    <w:uiPriority w:val="0"/>
    <w:rPr>
      <w:rFonts w:ascii="宋体" w:hAnsi="宋体" w:eastAsia="宋体"/>
      <w:sz w:val="18"/>
      <w:szCs w:val="21"/>
      <w:lang w:val="en-US" w:eastAsia="zh-CN"/>
    </w:rPr>
  </w:style>
  <w:style w:type="character" w:customStyle="1" w:styleId="1011">
    <w:name w:val="Char Char26"/>
    <w:qFormat/>
    <w:uiPriority w:val="0"/>
    <w:rPr>
      <w:rFonts w:ascii="Times New Roman" w:hAnsi="Times New Roman" w:eastAsia="宋体" w:cs="Times New Roman"/>
      <w:sz w:val="24"/>
      <w:szCs w:val="24"/>
      <w:shd w:val="clear" w:color="auto" w:fill="000080"/>
    </w:rPr>
  </w:style>
  <w:style w:type="character" w:customStyle="1" w:styleId="1012">
    <w:name w:val="标题 8 Char1"/>
    <w:qFormat/>
    <w:uiPriority w:val="0"/>
    <w:rPr>
      <w:rFonts w:ascii="Arial" w:hAnsi="Arial" w:eastAsia="黑体"/>
      <w:kern w:val="2"/>
      <w:sz w:val="24"/>
      <w:szCs w:val="24"/>
    </w:rPr>
  </w:style>
  <w:style w:type="character" w:customStyle="1" w:styleId="1013">
    <w:name w:val="表格内文字 表头 Char"/>
    <w:qFormat/>
    <w:uiPriority w:val="0"/>
    <w:rPr>
      <w:rFonts w:ascii="Arial" w:hAnsi="Arial" w:eastAsia="宋体" w:cs="Arial"/>
      <w:bCs/>
      <w:snapToGrid/>
      <w:sz w:val="18"/>
      <w:szCs w:val="21"/>
      <w:lang w:val="en-US" w:eastAsia="zh-CN"/>
    </w:rPr>
  </w:style>
  <w:style w:type="paragraph" w:customStyle="1" w:styleId="1014">
    <w:name w:val="附图标题"/>
    <w:basedOn w:val="1"/>
    <w:next w:val="1"/>
    <w:qFormat/>
    <w:uiPriority w:val="0"/>
    <w:pPr>
      <w:widowControl/>
      <w:ind w:firstLine="200" w:firstLineChars="200"/>
      <w:jc w:val="center"/>
    </w:pPr>
    <w:rPr>
      <w:rFonts w:ascii="Arial" w:hAnsi="Arial" w:eastAsia="黑体" w:cs="Times New Roman"/>
      <w:color w:val="000000"/>
      <w:kern w:val="0"/>
      <w:szCs w:val="21"/>
    </w:rPr>
  </w:style>
  <w:style w:type="paragraph" w:customStyle="1" w:styleId="1015">
    <w:name w:val="xl28"/>
    <w:basedOn w:val="1"/>
    <w:qFormat/>
    <w:uiPriority w:val="0"/>
    <w:pPr>
      <w:widowControl/>
      <w:pBdr>
        <w:top w:val="single" w:color="auto" w:sz="4" w:space="0"/>
        <w:left w:val="single" w:color="auto" w:sz="4" w:space="0"/>
      </w:pBdr>
      <w:spacing w:before="100" w:beforeAutospacing="1" w:after="100" w:afterAutospacing="1"/>
      <w:ind w:firstLine="200" w:firstLineChars="200"/>
      <w:jc w:val="center"/>
    </w:pPr>
    <w:rPr>
      <w:rFonts w:hint="eastAsia" w:ascii="黑体" w:hAnsi="Arial Unicode MS" w:eastAsia="黑体" w:cs="Arial Unicode MS"/>
      <w:color w:val="000000"/>
      <w:kern w:val="0"/>
      <w:sz w:val="20"/>
      <w:szCs w:val="20"/>
    </w:rPr>
  </w:style>
  <w:style w:type="paragraph" w:customStyle="1" w:styleId="1016">
    <w:name w:val="列表编号 51"/>
    <w:basedOn w:val="1"/>
    <w:qFormat/>
    <w:uiPriority w:val="0"/>
    <w:pPr>
      <w:tabs>
        <w:tab w:val="left" w:pos="2040"/>
      </w:tabs>
      <w:adjustRightInd w:val="0"/>
      <w:spacing w:line="360" w:lineRule="atLeast"/>
      <w:ind w:left="2040" w:firstLine="200" w:firstLineChars="200"/>
      <w:jc w:val="left"/>
      <w:textAlignment w:val="baseline"/>
    </w:pPr>
    <w:rPr>
      <w:rFonts w:ascii="Times New Roman" w:hAnsi="Times New Roman" w:cs="Times New Roman"/>
      <w:color w:val="000000"/>
      <w:kern w:val="0"/>
      <w:szCs w:val="24"/>
    </w:rPr>
  </w:style>
  <w:style w:type="paragraph" w:customStyle="1" w:styleId="1017">
    <w:name w:val="索引 91"/>
    <w:basedOn w:val="1"/>
    <w:next w:val="1"/>
    <w:qFormat/>
    <w:uiPriority w:val="0"/>
    <w:pPr>
      <w:adjustRightInd w:val="0"/>
      <w:spacing w:line="360" w:lineRule="atLeast"/>
      <w:ind w:left="1600" w:leftChars="1600" w:firstLine="200" w:firstLineChars="200"/>
      <w:jc w:val="left"/>
      <w:textAlignment w:val="baseline"/>
    </w:pPr>
    <w:rPr>
      <w:rFonts w:ascii="Times New Roman" w:hAnsi="Times New Roman" w:cs="Times New Roman"/>
      <w:color w:val="000000"/>
      <w:kern w:val="0"/>
      <w:szCs w:val="24"/>
    </w:rPr>
  </w:style>
  <w:style w:type="paragraph" w:customStyle="1" w:styleId="1018">
    <w:name w:val="样式 标题 2Title Header2h2sect 1.2H22nd level2Header 2UNDERR..."/>
    <w:basedOn w:val="3"/>
    <w:qFormat/>
    <w:uiPriority w:val="0"/>
    <w:pPr>
      <w:tabs>
        <w:tab w:val="left" w:pos="0"/>
      </w:tabs>
      <w:autoSpaceDE w:val="0"/>
      <w:autoSpaceDN w:val="0"/>
      <w:adjustRightInd w:val="0"/>
      <w:spacing w:before="0" w:after="120" w:line="480" w:lineRule="atLeast"/>
      <w:jc w:val="left"/>
    </w:pPr>
    <w:rPr>
      <w:rFonts w:ascii="Times New Roman" w:hAnsi="Times New Roman" w:eastAsia="黑体" w:cs="宋体"/>
      <w:b w:val="0"/>
      <w:bCs w:val="0"/>
      <w:color w:val="000000"/>
      <w:kern w:val="0"/>
      <w:sz w:val="28"/>
      <w:szCs w:val="20"/>
    </w:rPr>
  </w:style>
  <w:style w:type="paragraph" w:customStyle="1" w:styleId="1019">
    <w:name w:val="题注小四"/>
    <w:basedOn w:val="16"/>
    <w:qFormat/>
    <w:uiPriority w:val="0"/>
    <w:pPr>
      <w:keepNext/>
      <w:tabs>
        <w:tab w:val="left" w:pos="1110"/>
      </w:tabs>
      <w:autoSpaceDE w:val="0"/>
      <w:autoSpaceDN w:val="0"/>
      <w:adjustRightInd w:val="0"/>
      <w:snapToGrid w:val="0"/>
      <w:spacing w:line="240" w:lineRule="auto"/>
      <w:jc w:val="left"/>
    </w:pPr>
    <w:rPr>
      <w:rFonts w:ascii="Times New Roman" w:hAnsi="Times New Roman" w:eastAsia="宋体" w:cs="Times New Roman"/>
      <w:color w:val="000000"/>
      <w:szCs w:val="28"/>
    </w:rPr>
  </w:style>
  <w:style w:type="paragraph" w:customStyle="1" w:styleId="1020">
    <w:name w:val="标题1-西藏"/>
    <w:basedOn w:val="943"/>
    <w:qFormat/>
    <w:uiPriority w:val="0"/>
    <w:pPr>
      <w:tabs>
        <w:tab w:val="left" w:pos="779"/>
        <w:tab w:val="left" w:pos="842"/>
        <w:tab w:val="left" w:pos="1620"/>
      </w:tabs>
      <w:ind w:left="842" w:leftChars="600" w:firstLine="0" w:firstLineChars="0"/>
      <w:outlineLvl w:val="0"/>
    </w:pPr>
    <w:rPr>
      <w:b/>
      <w:sz w:val="36"/>
      <w:szCs w:val="36"/>
    </w:rPr>
  </w:style>
  <w:style w:type="paragraph" w:customStyle="1" w:styleId="1021">
    <w:name w:val="普通(网站)1"/>
    <w:basedOn w:val="1"/>
    <w:qFormat/>
    <w:uiPriority w:val="0"/>
    <w:pPr>
      <w:widowControl/>
      <w:spacing w:before="100" w:beforeAutospacing="1" w:after="100" w:afterAutospacing="1"/>
      <w:ind w:firstLine="200" w:firstLineChars="200"/>
      <w:jc w:val="left"/>
    </w:pPr>
    <w:rPr>
      <w:rFonts w:ascii="宋体" w:hAnsi="宋体" w:cs="宋体"/>
      <w:color w:val="000000"/>
      <w:kern w:val="0"/>
      <w:szCs w:val="24"/>
    </w:rPr>
  </w:style>
  <w:style w:type="paragraph" w:customStyle="1" w:styleId="1022">
    <w:name w:val="xl5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ind w:firstLine="200" w:firstLineChars="200"/>
      <w:jc w:val="center"/>
      <w:textAlignment w:val="center"/>
    </w:pPr>
    <w:rPr>
      <w:rFonts w:ascii="Arial Unicode MS" w:hAnsi="Arial Unicode MS" w:cs="Times New Roman"/>
      <w:color w:val="000000"/>
      <w:kern w:val="0"/>
      <w:sz w:val="20"/>
      <w:szCs w:val="20"/>
    </w:rPr>
  </w:style>
  <w:style w:type="paragraph" w:customStyle="1" w:styleId="1023">
    <w:name w:val="收信人地址1"/>
    <w:basedOn w:val="1"/>
    <w:qFormat/>
    <w:uiPriority w:val="0"/>
    <w:pPr>
      <w:adjustRightInd w:val="0"/>
      <w:snapToGrid w:val="0"/>
      <w:spacing w:line="360" w:lineRule="atLeast"/>
      <w:ind w:left="100" w:leftChars="1400" w:firstLine="200" w:firstLineChars="200"/>
      <w:jc w:val="left"/>
      <w:textAlignment w:val="baseline"/>
    </w:pPr>
    <w:rPr>
      <w:rFonts w:ascii="Arial" w:hAnsi="Arial" w:cs="Arial"/>
      <w:color w:val="000000"/>
      <w:kern w:val="0"/>
      <w:szCs w:val="24"/>
    </w:rPr>
  </w:style>
  <w:style w:type="paragraph" w:customStyle="1" w:styleId="1024">
    <w:name w:val="Char Char Char1 Char Char Char1 Char Char Char Char Char Char1 Char Char Char1 Char"/>
    <w:basedOn w:val="1"/>
    <w:qFormat/>
    <w:uiPriority w:val="0"/>
    <w:pPr>
      <w:ind w:firstLine="200" w:firstLineChars="200"/>
      <w:jc w:val="left"/>
    </w:pPr>
    <w:rPr>
      <w:rFonts w:ascii="Times New Roman" w:hAnsi="Times New Roman" w:cs="Times New Roman"/>
      <w:color w:val="000000"/>
      <w:kern w:val="0"/>
      <w:szCs w:val="24"/>
    </w:rPr>
  </w:style>
  <w:style w:type="paragraph" w:customStyle="1" w:styleId="1025">
    <w:name w:val="样式 四号 首行缩进:  1 厘米"/>
    <w:basedOn w:val="1"/>
    <w:qFormat/>
    <w:uiPriority w:val="0"/>
    <w:pPr>
      <w:spacing w:line="440" w:lineRule="exact"/>
      <w:ind w:firstLine="567" w:firstLineChars="200"/>
      <w:jc w:val="left"/>
    </w:pPr>
    <w:rPr>
      <w:rFonts w:ascii="Times New Roman" w:hAnsi="Times New Roman" w:cs="Times New Roman"/>
      <w:color w:val="000000"/>
      <w:kern w:val="0"/>
      <w:sz w:val="28"/>
      <w:szCs w:val="20"/>
    </w:rPr>
  </w:style>
  <w:style w:type="paragraph" w:customStyle="1" w:styleId="1026">
    <w:name w:val="列表编号 31"/>
    <w:basedOn w:val="1"/>
    <w:qFormat/>
    <w:uiPriority w:val="0"/>
    <w:pPr>
      <w:ind w:left="840" w:firstLine="200" w:firstLineChars="200"/>
      <w:jc w:val="left"/>
    </w:pPr>
    <w:rPr>
      <w:rFonts w:ascii="Times New Roman" w:hAnsi="Times New Roman" w:cs="Times New Roman"/>
      <w:color w:val="000000"/>
      <w:kern w:val="0"/>
      <w:szCs w:val="24"/>
    </w:rPr>
  </w:style>
  <w:style w:type="paragraph" w:customStyle="1" w:styleId="1027">
    <w:name w:val="Char Char Char Char Char Char Char Char Char Char Char Char1 Char"/>
    <w:basedOn w:val="1"/>
    <w:qFormat/>
    <w:uiPriority w:val="0"/>
    <w:pPr>
      <w:snapToGrid w:val="0"/>
      <w:ind w:firstLine="200" w:firstLineChars="200"/>
      <w:jc w:val="left"/>
    </w:pPr>
    <w:rPr>
      <w:rFonts w:ascii="Times New Roman" w:hAnsi="Times New Roman" w:eastAsia="仿宋_GB2312" w:cs="Times New Roman"/>
      <w:color w:val="000000"/>
      <w:kern w:val="0"/>
      <w:szCs w:val="24"/>
    </w:rPr>
  </w:style>
  <w:style w:type="paragraph" w:customStyle="1" w:styleId="1028">
    <w:name w:val="正文(表)"/>
    <w:basedOn w:val="1"/>
    <w:qFormat/>
    <w:uiPriority w:val="0"/>
    <w:pPr>
      <w:spacing w:line="300" w:lineRule="exact"/>
      <w:ind w:firstLine="200" w:firstLineChars="200"/>
      <w:jc w:val="center"/>
    </w:pPr>
    <w:rPr>
      <w:rFonts w:ascii="Times New Roman" w:hAnsi="Times New Roman" w:cs="Times New Roman"/>
      <w:color w:val="000000"/>
      <w:kern w:val="0"/>
      <w:sz w:val="18"/>
      <w:szCs w:val="21"/>
    </w:rPr>
  </w:style>
  <w:style w:type="paragraph" w:customStyle="1" w:styleId="1029">
    <w:name w:val="索引 81"/>
    <w:basedOn w:val="1"/>
    <w:next w:val="1"/>
    <w:qFormat/>
    <w:uiPriority w:val="0"/>
    <w:pPr>
      <w:adjustRightInd w:val="0"/>
      <w:spacing w:line="360" w:lineRule="atLeast"/>
      <w:ind w:left="1400" w:leftChars="1400" w:firstLine="200" w:firstLineChars="200"/>
      <w:jc w:val="left"/>
      <w:textAlignment w:val="baseline"/>
    </w:pPr>
    <w:rPr>
      <w:rFonts w:ascii="Times New Roman" w:hAnsi="Times New Roman" w:cs="Times New Roman"/>
      <w:color w:val="000000"/>
      <w:kern w:val="0"/>
      <w:szCs w:val="24"/>
    </w:rPr>
  </w:style>
  <w:style w:type="paragraph" w:customStyle="1" w:styleId="1030">
    <w:name w:val="样式 小四 首行缩进:  0.74 厘米 行距: 多倍行距 1.6 字行"/>
    <w:basedOn w:val="1"/>
    <w:qFormat/>
    <w:uiPriority w:val="0"/>
    <w:pPr>
      <w:adjustRightInd w:val="0"/>
      <w:spacing w:line="384" w:lineRule="auto"/>
      <w:ind w:firstLine="420" w:firstLineChars="200"/>
      <w:jc w:val="left"/>
      <w:textAlignment w:val="baseline"/>
    </w:pPr>
    <w:rPr>
      <w:rFonts w:ascii="Times New Roman" w:hAnsi="Times New Roman" w:cs="宋体"/>
      <w:color w:val="000000"/>
      <w:kern w:val="0"/>
      <w:sz w:val="28"/>
      <w:szCs w:val="28"/>
    </w:rPr>
  </w:style>
  <w:style w:type="paragraph" w:customStyle="1" w:styleId="1031">
    <w:name w:val="样式 标题 1 + 仿宋_GB2312 小四 两端对齐 首行缩进:  2 字符 段前: 0 磅"/>
    <w:basedOn w:val="2"/>
    <w:qFormat/>
    <w:uiPriority w:val="0"/>
    <w:pPr>
      <w:widowControl/>
      <w:spacing w:before="480" w:after="160"/>
      <w:jc w:val="left"/>
    </w:pPr>
    <w:rPr>
      <w:rFonts w:ascii="仿宋_GB2312" w:hAnsi="Times New Roman" w:eastAsia="仿宋_GB2312" w:cs="宋体"/>
      <w:color w:val="000000"/>
      <w:sz w:val="30"/>
      <w:szCs w:val="20"/>
    </w:rPr>
  </w:style>
  <w:style w:type="paragraph" w:customStyle="1" w:styleId="1032">
    <w:name w:val="样式 标题 1章节第一层h1Head1Heading appsBMS Heading 1H1PIM 1Head..."/>
    <w:basedOn w:val="2"/>
    <w:qFormat/>
    <w:uiPriority w:val="0"/>
    <w:pPr>
      <w:pageBreakBefore/>
      <w:jc w:val="center"/>
    </w:pPr>
    <w:rPr>
      <w:rFonts w:ascii="Times New Roman" w:hAnsi="Times New Roman" w:eastAsia="黑体" w:cs="宋体"/>
      <w:color w:val="000000"/>
      <w:kern w:val="2"/>
      <w:szCs w:val="20"/>
    </w:rPr>
  </w:style>
  <w:style w:type="paragraph" w:customStyle="1" w:styleId="1033">
    <w:name w:val="xl50"/>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ind w:firstLine="200" w:firstLineChars="200"/>
      <w:jc w:val="center"/>
      <w:textAlignment w:val="center"/>
    </w:pPr>
    <w:rPr>
      <w:rFonts w:ascii="Arial Unicode MS" w:hAnsi="Arial Unicode MS" w:cs="Times New Roman"/>
      <w:color w:val="000000"/>
      <w:kern w:val="0"/>
      <w:sz w:val="20"/>
      <w:szCs w:val="20"/>
    </w:rPr>
  </w:style>
  <w:style w:type="paragraph" w:customStyle="1" w:styleId="1034">
    <w:name w:val="样式 标题 4 + (西文) Times New Roman (中文) 宋体 小四 首行缩进:  0.03 厘米"/>
    <w:basedOn w:val="5"/>
    <w:qFormat/>
    <w:uiPriority w:val="0"/>
    <w:pPr>
      <w:numPr>
        <w:numId w:val="0"/>
      </w:numPr>
      <w:adjustRightInd w:val="0"/>
      <w:jc w:val="left"/>
      <w:textAlignment w:val="baseline"/>
    </w:pPr>
    <w:rPr>
      <w:rFonts w:ascii="Times New Roman" w:hAnsi="Times New Roman" w:eastAsia="黑体" w:cs="宋体"/>
      <w:b w:val="0"/>
      <w:color w:val="000000"/>
    </w:rPr>
  </w:style>
  <w:style w:type="paragraph" w:customStyle="1" w:styleId="1035">
    <w:name w:val="样式 标题 2 + 仿宋_GB2312 小四"/>
    <w:basedOn w:val="3"/>
    <w:qFormat/>
    <w:uiPriority w:val="0"/>
    <w:pPr>
      <w:widowControl/>
      <w:tabs>
        <w:tab w:val="left" w:pos="0"/>
      </w:tabs>
      <w:spacing w:before="120" w:after="120" w:line="360" w:lineRule="auto"/>
      <w:ind w:firstLine="200" w:firstLineChars="200"/>
      <w:jc w:val="left"/>
    </w:pPr>
    <w:rPr>
      <w:rFonts w:ascii="仿宋_GB2312" w:hAnsi="仿宋_GB2312" w:eastAsia="仿宋_GB2312" w:cs="宋体"/>
      <w:color w:val="000000"/>
      <w:kern w:val="0"/>
      <w:sz w:val="28"/>
      <w:szCs w:val="24"/>
    </w:rPr>
  </w:style>
  <w:style w:type="paragraph" w:customStyle="1" w:styleId="1036">
    <w:name w:val="表文字"/>
    <w:basedOn w:val="1028"/>
    <w:next w:val="1"/>
    <w:qFormat/>
    <w:uiPriority w:val="0"/>
  </w:style>
  <w:style w:type="paragraph" w:customStyle="1" w:styleId="1037">
    <w:name w:val="！图片样式"/>
    <w:basedOn w:val="1"/>
    <w:qFormat/>
    <w:uiPriority w:val="0"/>
    <w:pPr>
      <w:ind w:firstLine="200" w:firstLineChars="200"/>
      <w:jc w:val="center"/>
    </w:pPr>
    <w:rPr>
      <w:rFonts w:ascii="Times New Roman" w:hAnsi="Times New Roman" w:cs="Times New Roman"/>
      <w:color w:val="000000"/>
      <w:kern w:val="0"/>
      <w:sz w:val="19"/>
      <w:szCs w:val="24"/>
    </w:rPr>
  </w:style>
  <w:style w:type="paragraph" w:customStyle="1" w:styleId="1038">
    <w:name w:val="索引 71"/>
    <w:basedOn w:val="1"/>
    <w:next w:val="1"/>
    <w:qFormat/>
    <w:uiPriority w:val="0"/>
    <w:pPr>
      <w:adjustRightInd w:val="0"/>
      <w:spacing w:line="360" w:lineRule="atLeast"/>
      <w:ind w:left="1200" w:leftChars="1200" w:firstLine="200" w:firstLineChars="200"/>
      <w:jc w:val="left"/>
      <w:textAlignment w:val="baseline"/>
    </w:pPr>
    <w:rPr>
      <w:rFonts w:ascii="Times New Roman" w:hAnsi="Times New Roman" w:cs="Times New Roman"/>
      <w:color w:val="000000"/>
      <w:kern w:val="0"/>
      <w:szCs w:val="24"/>
    </w:rPr>
  </w:style>
  <w:style w:type="paragraph" w:customStyle="1" w:styleId="1039">
    <w:name w:val="样式7"/>
    <w:basedOn w:val="2"/>
    <w:qFormat/>
    <w:uiPriority w:val="0"/>
    <w:pPr>
      <w:tabs>
        <w:tab w:val="left" w:pos="48"/>
        <w:tab w:val="left" w:pos="288"/>
      </w:tabs>
      <w:adjustRightInd w:val="0"/>
      <w:spacing w:before="489" w:after="163"/>
      <w:jc w:val="left"/>
      <w:textAlignment w:val="baseline"/>
    </w:pPr>
    <w:rPr>
      <w:rFonts w:ascii="黑体" w:hAnsi="Times New Roman" w:eastAsia="黑体" w:cs="Times New Roman"/>
      <w:b w:val="0"/>
      <w:bCs w:val="0"/>
      <w:color w:val="000000"/>
      <w:kern w:val="0"/>
      <w:sz w:val="32"/>
      <w:szCs w:val="20"/>
    </w:rPr>
  </w:style>
  <w:style w:type="paragraph" w:customStyle="1" w:styleId="1040">
    <w:name w:val="图正文1"/>
    <w:basedOn w:val="1"/>
    <w:qFormat/>
    <w:uiPriority w:val="0"/>
    <w:pPr>
      <w:widowControl/>
      <w:spacing w:line="260" w:lineRule="exact"/>
      <w:ind w:firstLine="200" w:firstLineChars="200"/>
      <w:jc w:val="center"/>
    </w:pPr>
    <w:rPr>
      <w:rFonts w:ascii="宋体" w:hAnsi="宋体" w:cs="Times New Roman"/>
      <w:color w:val="000000"/>
      <w:kern w:val="0"/>
      <w:szCs w:val="20"/>
    </w:rPr>
  </w:style>
  <w:style w:type="paragraph" w:customStyle="1" w:styleId="1041">
    <w:name w:val="标题 4 + (西文) Times New Roman (中文) 宋体 小四 首行缩进:  0.03 厘米 + 行距: 多倍行距 1.55 字行"/>
    <w:basedOn w:val="1034"/>
    <w:qFormat/>
    <w:uiPriority w:val="0"/>
    <w:pPr>
      <w:spacing w:line="372" w:lineRule="auto"/>
      <w:outlineLvl w:val="0"/>
    </w:pPr>
    <w:rPr>
      <w:rFonts w:cs="Times New Roman"/>
    </w:rPr>
  </w:style>
  <w:style w:type="paragraph" w:customStyle="1" w:styleId="1042">
    <w:name w:val="aaaaaa"/>
    <w:basedOn w:val="1"/>
    <w:next w:val="1"/>
    <w:qFormat/>
    <w:uiPriority w:val="0"/>
    <w:pPr>
      <w:spacing w:line="400" w:lineRule="exact"/>
      <w:ind w:firstLine="200" w:firstLineChars="200"/>
      <w:jc w:val="left"/>
    </w:pPr>
    <w:rPr>
      <w:rFonts w:ascii="Times New Roman" w:hAnsi="Times New Roman" w:cs="Times New Roman"/>
      <w:color w:val="000000"/>
      <w:kern w:val="0"/>
      <w:szCs w:val="24"/>
    </w:rPr>
  </w:style>
  <w:style w:type="paragraph" w:customStyle="1" w:styleId="1043">
    <w:name w:val="列表 21"/>
    <w:basedOn w:val="1"/>
    <w:qFormat/>
    <w:uiPriority w:val="0"/>
    <w:pPr>
      <w:widowControl/>
      <w:ind w:left="100" w:leftChars="200" w:hanging="200" w:hangingChars="200"/>
      <w:jc w:val="left"/>
    </w:pPr>
    <w:rPr>
      <w:rFonts w:ascii="Times New Roman" w:hAnsi="Times New Roman" w:cs="Times New Roman"/>
      <w:color w:val="000000"/>
      <w:kern w:val="0"/>
      <w:szCs w:val="24"/>
    </w:rPr>
  </w:style>
  <w:style w:type="paragraph" w:customStyle="1" w:styleId="1044">
    <w:name w:val="列表接续 21"/>
    <w:basedOn w:val="1"/>
    <w:qFormat/>
    <w:uiPriority w:val="0"/>
    <w:pPr>
      <w:widowControl/>
      <w:spacing w:after="120"/>
      <w:ind w:left="840" w:leftChars="400" w:firstLine="200" w:firstLineChars="200"/>
      <w:jc w:val="left"/>
    </w:pPr>
    <w:rPr>
      <w:rFonts w:ascii="Times New Roman" w:hAnsi="Times New Roman" w:cs="Times New Roman"/>
      <w:color w:val="000000"/>
      <w:kern w:val="0"/>
      <w:szCs w:val="24"/>
    </w:rPr>
  </w:style>
  <w:style w:type="paragraph" w:customStyle="1" w:styleId="1045">
    <w:name w:val="Multilevel list"/>
    <w:basedOn w:val="317"/>
    <w:qFormat/>
    <w:uiPriority w:val="0"/>
    <w:pPr>
      <w:keepLines/>
      <w:ind w:left="720" w:hanging="720"/>
    </w:pPr>
    <w:rPr>
      <w:rFonts w:ascii="Times New Roman" w:hAnsi="Times New Roman" w:eastAsia="宋体" w:cs="Times New Roman"/>
      <w:color w:val="000000"/>
      <w:kern w:val="22"/>
      <w:sz w:val="22"/>
      <w:szCs w:val="20"/>
    </w:rPr>
  </w:style>
  <w:style w:type="paragraph" w:customStyle="1" w:styleId="1046">
    <w:name w:val="批注主题1"/>
    <w:basedOn w:val="20"/>
    <w:next w:val="20"/>
    <w:qFormat/>
    <w:uiPriority w:val="0"/>
    <w:rPr>
      <w:rFonts w:ascii="Times New Roman" w:hAnsi="Times New Roman" w:eastAsia="宋体" w:cs="Times New Roman"/>
      <w:b/>
      <w:bCs/>
      <w:color w:val="000000"/>
      <w:kern w:val="0"/>
      <w:sz w:val="24"/>
      <w:szCs w:val="24"/>
    </w:rPr>
  </w:style>
  <w:style w:type="paragraph" w:customStyle="1" w:styleId="1047">
    <w:name w:val="Char Char Char Char Char Char Char Char Char Char Char Char Char Char Char Char Char Char"/>
    <w:basedOn w:val="1"/>
    <w:qFormat/>
    <w:uiPriority w:val="0"/>
    <w:pPr>
      <w:ind w:firstLine="200" w:firstLineChars="200"/>
      <w:jc w:val="left"/>
    </w:pPr>
    <w:rPr>
      <w:rFonts w:ascii="Tahoma" w:hAnsi="Tahoma" w:cs="Times New Roman"/>
      <w:color w:val="000000"/>
      <w:kern w:val="0"/>
      <w:szCs w:val="20"/>
    </w:rPr>
  </w:style>
  <w:style w:type="paragraph" w:customStyle="1" w:styleId="1048">
    <w:name w:val="样式12"/>
    <w:qFormat/>
    <w:uiPriority w:val="0"/>
    <w:pPr>
      <w:autoSpaceDN w:val="0"/>
      <w:spacing w:line="495" w:lineRule="atLeast"/>
      <w:ind w:right="120" w:firstLine="480"/>
    </w:pPr>
    <w:rPr>
      <w:rFonts w:ascii="宋体" w:hAnsi="宋体" w:eastAsia="宋体" w:cs="Times New Roman"/>
      <w:kern w:val="2"/>
      <w:sz w:val="24"/>
      <w:szCs w:val="24"/>
      <w:lang w:val="en-US" w:eastAsia="zh-CN" w:bidi="ar-SA"/>
    </w:rPr>
  </w:style>
  <w:style w:type="paragraph" w:customStyle="1" w:styleId="1049">
    <w:name w:val="z-窗体顶端11"/>
    <w:basedOn w:val="1"/>
    <w:next w:val="1"/>
    <w:qFormat/>
    <w:uiPriority w:val="0"/>
    <w:pPr>
      <w:widowControl/>
      <w:pBdr>
        <w:bottom w:val="single" w:color="auto" w:sz="6" w:space="1"/>
      </w:pBdr>
      <w:ind w:firstLine="200" w:firstLineChars="200"/>
      <w:jc w:val="center"/>
    </w:pPr>
    <w:rPr>
      <w:rFonts w:ascii="Arial" w:hAnsi="Arial" w:cs="Arial"/>
      <w:vanish/>
      <w:color w:val="000000"/>
      <w:kern w:val="0"/>
      <w:sz w:val="16"/>
      <w:szCs w:val="16"/>
    </w:rPr>
  </w:style>
  <w:style w:type="paragraph" w:customStyle="1" w:styleId="1050">
    <w:name w:val="样式 正文1 + 首行缩进:  2 字符1"/>
    <w:basedOn w:val="124"/>
    <w:qFormat/>
    <w:uiPriority w:val="0"/>
    <w:pPr>
      <w:widowControl w:val="0"/>
      <w:topLinePunct w:val="0"/>
      <w:adjustRightInd w:val="0"/>
      <w:spacing w:beforeLines="0" w:afterLines="0" w:line="360" w:lineRule="auto"/>
      <w:ind w:left="0"/>
      <w:jc w:val="left"/>
    </w:pPr>
    <w:rPr>
      <w:rFonts w:ascii="宋体" w:hAnsi="宋体" w:eastAsia="宋体" w:cs="宋体"/>
      <w:color w:val="000000"/>
      <w:sz w:val="24"/>
      <w:szCs w:val="20"/>
    </w:rPr>
  </w:style>
  <w:style w:type="paragraph" w:customStyle="1" w:styleId="1051">
    <w:name w:val="xl49"/>
    <w:basedOn w:val="1"/>
    <w:qFormat/>
    <w:uiPriority w:val="0"/>
    <w:pPr>
      <w:widowControl/>
      <w:pBdr>
        <w:top w:val="single" w:color="auto" w:sz="8" w:space="0"/>
        <w:left w:val="single" w:color="auto" w:sz="4" w:space="0"/>
        <w:bottom w:val="single" w:color="auto" w:sz="4" w:space="0"/>
      </w:pBdr>
      <w:spacing w:before="100" w:beforeAutospacing="1" w:after="100" w:afterAutospacing="1"/>
      <w:ind w:firstLine="200" w:firstLineChars="200"/>
      <w:jc w:val="center"/>
      <w:textAlignment w:val="center"/>
    </w:pPr>
    <w:rPr>
      <w:rFonts w:ascii="Arial Unicode MS" w:hAnsi="Arial Unicode MS" w:cs="Times New Roman"/>
      <w:color w:val="000000"/>
      <w:kern w:val="0"/>
      <w:sz w:val="20"/>
      <w:szCs w:val="20"/>
    </w:rPr>
  </w:style>
  <w:style w:type="paragraph" w:customStyle="1" w:styleId="1052">
    <w:name w:val="样式13"/>
    <w:qFormat/>
    <w:uiPriority w:val="0"/>
    <w:pPr>
      <w:spacing w:line="360" w:lineRule="auto"/>
      <w:ind w:left="103" w:leftChars="43" w:firstLine="480"/>
    </w:pPr>
    <w:rPr>
      <w:rFonts w:ascii="宋体" w:hAnsi="宋体" w:eastAsia="宋体" w:cs="Times New Roman"/>
      <w:kern w:val="2"/>
      <w:sz w:val="24"/>
      <w:szCs w:val="24"/>
      <w:lang w:val="en-US" w:eastAsia="zh-CN" w:bidi="ar-SA"/>
    </w:rPr>
  </w:style>
  <w:style w:type="paragraph" w:customStyle="1" w:styleId="1053">
    <w:name w:val="样式 标题 1l1H1PIM 1h1标书1Heading 0卷标题合同标题正文一级标题L1bocSect...2"/>
    <w:basedOn w:val="2"/>
    <w:qFormat/>
    <w:uiPriority w:val="0"/>
    <w:pPr>
      <w:tabs>
        <w:tab w:val="left" w:pos="927"/>
      </w:tabs>
      <w:spacing w:beforeLines="100" w:afterLines="100" w:line="520" w:lineRule="exact"/>
      <w:ind w:left="907" w:hanging="340"/>
      <w:jc w:val="left"/>
    </w:pPr>
    <w:rPr>
      <w:rFonts w:ascii="黑体" w:hAnsi="Times New Roman" w:eastAsia="黑体" w:cs="Times New Roman"/>
      <w:b w:val="0"/>
      <w:bCs w:val="0"/>
      <w:color w:val="000000"/>
      <w:szCs w:val="20"/>
    </w:rPr>
  </w:style>
  <w:style w:type="paragraph" w:customStyle="1" w:styleId="1054">
    <w:name w:val="表题注1"/>
    <w:basedOn w:val="16"/>
    <w:qFormat/>
    <w:uiPriority w:val="0"/>
    <w:pPr>
      <w:keepNext/>
      <w:spacing w:before="120" w:after="60" w:line="300" w:lineRule="auto"/>
      <w:jc w:val="left"/>
    </w:pPr>
    <w:rPr>
      <w:rFonts w:cs="Times New Roman"/>
      <w:b/>
      <w:color w:val="000000"/>
      <w:sz w:val="21"/>
      <w:szCs w:val="22"/>
    </w:rPr>
  </w:style>
  <w:style w:type="paragraph" w:customStyle="1" w:styleId="1055">
    <w:name w:val="表头尾"/>
    <w:basedOn w:val="654"/>
    <w:qFormat/>
    <w:uiPriority w:val="0"/>
    <w:pPr>
      <w:spacing w:beforeLines="0" w:afterLines="0"/>
      <w:ind w:left="420" w:leftChars="200" w:firstLine="200"/>
      <w:jc w:val="left"/>
    </w:pPr>
    <w:rPr>
      <w:rFonts w:ascii="宋体" w:hAnsi="宋体" w:eastAsia="宋体" w:cs="PMingLiU"/>
      <w:color w:val="000000"/>
      <w:kern w:val="0"/>
      <w:szCs w:val="24"/>
    </w:rPr>
  </w:style>
  <w:style w:type="paragraph" w:customStyle="1" w:styleId="1056">
    <w:name w:val="索引 61"/>
    <w:basedOn w:val="1"/>
    <w:next w:val="1"/>
    <w:qFormat/>
    <w:uiPriority w:val="0"/>
    <w:pPr>
      <w:adjustRightInd w:val="0"/>
      <w:spacing w:line="360" w:lineRule="atLeast"/>
      <w:ind w:left="1000" w:leftChars="1000" w:firstLine="200" w:firstLineChars="200"/>
      <w:jc w:val="left"/>
      <w:textAlignment w:val="baseline"/>
    </w:pPr>
    <w:rPr>
      <w:rFonts w:ascii="Times New Roman" w:hAnsi="Times New Roman" w:cs="Times New Roman"/>
      <w:color w:val="000000"/>
      <w:kern w:val="0"/>
      <w:szCs w:val="24"/>
    </w:rPr>
  </w:style>
  <w:style w:type="paragraph" w:customStyle="1" w:styleId="1057">
    <w:name w:val="表格4"/>
    <w:basedOn w:val="1"/>
    <w:qFormat/>
    <w:uiPriority w:val="0"/>
    <w:pPr>
      <w:widowControl/>
      <w:ind w:firstLine="200" w:firstLineChars="200"/>
      <w:jc w:val="center"/>
    </w:pPr>
    <w:rPr>
      <w:rFonts w:ascii="仿宋_GB2312" w:hAnsi="宋体" w:eastAsia="仿宋_GB2312" w:cs="Times New Roman"/>
      <w:bCs/>
      <w:color w:val="000000"/>
      <w:kern w:val="0"/>
      <w:sz w:val="28"/>
      <w:szCs w:val="21"/>
    </w:rPr>
  </w:style>
  <w:style w:type="paragraph" w:customStyle="1" w:styleId="1058">
    <w:name w:val="列表 41"/>
    <w:basedOn w:val="1"/>
    <w:qFormat/>
    <w:uiPriority w:val="0"/>
    <w:pPr>
      <w:widowControl/>
      <w:ind w:left="100" w:leftChars="600" w:hanging="200" w:hangingChars="200"/>
      <w:jc w:val="left"/>
    </w:pPr>
    <w:rPr>
      <w:rFonts w:ascii="Times New Roman" w:hAnsi="Times New Roman" w:cs="Times New Roman"/>
      <w:color w:val="000000"/>
      <w:kern w:val="0"/>
      <w:szCs w:val="24"/>
    </w:rPr>
  </w:style>
  <w:style w:type="paragraph" w:customStyle="1" w:styleId="1059">
    <w:name w:val="Table"/>
    <w:basedOn w:val="1"/>
    <w:qFormat/>
    <w:uiPriority w:val="0"/>
    <w:pPr>
      <w:keepNext/>
      <w:widowControl/>
      <w:spacing w:before="40" w:after="40"/>
      <w:ind w:firstLine="200" w:firstLineChars="200"/>
      <w:jc w:val="center"/>
    </w:pPr>
    <w:rPr>
      <w:rFonts w:ascii="Times" w:hAnsi="Times" w:eastAsia="Times New Roman" w:cs="Times New Roman"/>
      <w:color w:val="000000"/>
      <w:kern w:val="0"/>
      <w:szCs w:val="24"/>
    </w:rPr>
  </w:style>
  <w:style w:type="paragraph" w:customStyle="1" w:styleId="1060">
    <w:name w:val="索引 51"/>
    <w:basedOn w:val="1"/>
    <w:next w:val="1"/>
    <w:qFormat/>
    <w:uiPriority w:val="0"/>
    <w:pPr>
      <w:adjustRightInd w:val="0"/>
      <w:spacing w:line="360" w:lineRule="atLeast"/>
      <w:ind w:left="800" w:leftChars="800" w:firstLine="200" w:firstLineChars="200"/>
      <w:jc w:val="left"/>
      <w:textAlignment w:val="baseline"/>
    </w:pPr>
    <w:rPr>
      <w:rFonts w:ascii="Times New Roman" w:hAnsi="Times New Roman" w:cs="Times New Roman"/>
      <w:color w:val="000000"/>
      <w:kern w:val="0"/>
      <w:szCs w:val="24"/>
    </w:rPr>
  </w:style>
  <w:style w:type="paragraph" w:customStyle="1" w:styleId="1061">
    <w:name w:val="标题４"/>
    <w:basedOn w:val="1"/>
    <w:qFormat/>
    <w:uiPriority w:val="0"/>
    <w:pPr>
      <w:ind w:firstLine="200" w:firstLineChars="200"/>
      <w:jc w:val="left"/>
    </w:pPr>
    <w:rPr>
      <w:rFonts w:ascii="Times New Roman" w:hAnsi="Times New Roman" w:cs="Times New Roman"/>
      <w:b/>
      <w:color w:val="000000"/>
      <w:kern w:val="0"/>
      <w:sz w:val="28"/>
      <w:szCs w:val="24"/>
    </w:rPr>
  </w:style>
  <w:style w:type="paragraph" w:customStyle="1" w:styleId="1062">
    <w:name w:val="z"/>
    <w:basedOn w:val="1"/>
    <w:qFormat/>
    <w:uiPriority w:val="0"/>
    <w:pPr>
      <w:ind w:firstLine="200" w:firstLineChars="200"/>
      <w:jc w:val="left"/>
    </w:pPr>
    <w:rPr>
      <w:rFonts w:hint="eastAsia" w:ascii="宋体" w:hAnsi="宋体" w:cs="Times New Roman"/>
      <w:color w:val="000000"/>
      <w:kern w:val="0"/>
      <w:szCs w:val="24"/>
    </w:rPr>
  </w:style>
  <w:style w:type="paragraph" w:customStyle="1" w:styleId="1063">
    <w:name w:val="图片说明"/>
    <w:basedOn w:val="1"/>
    <w:qFormat/>
    <w:uiPriority w:val="0"/>
    <w:pPr>
      <w:spacing w:before="240"/>
      <w:ind w:firstLine="200" w:firstLineChars="200"/>
      <w:jc w:val="center"/>
    </w:pPr>
    <w:rPr>
      <w:rFonts w:ascii="宋体" w:hAnsi="Times New Roman" w:cs="Times New Roman"/>
      <w:color w:val="000000"/>
      <w:kern w:val="0"/>
      <w:szCs w:val="24"/>
    </w:rPr>
  </w:style>
  <w:style w:type="paragraph" w:customStyle="1" w:styleId="1064">
    <w:name w:val="段首小标题"/>
    <w:basedOn w:val="1"/>
    <w:next w:val="1"/>
    <w:qFormat/>
    <w:uiPriority w:val="0"/>
    <w:pPr>
      <w:widowControl/>
      <w:tabs>
        <w:tab w:val="left" w:pos="980"/>
      </w:tabs>
      <w:ind w:left="980" w:firstLine="200" w:firstLineChars="200"/>
      <w:jc w:val="left"/>
    </w:pPr>
    <w:rPr>
      <w:rFonts w:ascii="Times New Roman" w:hAnsi="Times New Roman" w:cs="Times New Roman"/>
      <w:color w:val="000000"/>
      <w:kern w:val="0"/>
      <w:szCs w:val="24"/>
    </w:rPr>
  </w:style>
  <w:style w:type="paragraph" w:customStyle="1" w:styleId="1065">
    <w:name w:val="xl4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200" w:firstLineChars="200"/>
      <w:jc w:val="center"/>
      <w:textAlignment w:val="center"/>
    </w:pPr>
    <w:rPr>
      <w:rFonts w:ascii="Times New Roman" w:hAnsi="Times New Roman" w:cs="Times New Roman"/>
      <w:color w:val="000000"/>
      <w:kern w:val="0"/>
      <w:sz w:val="20"/>
      <w:szCs w:val="20"/>
    </w:rPr>
  </w:style>
  <w:style w:type="paragraph" w:customStyle="1" w:styleId="1066">
    <w:name w:val="列表接续 41"/>
    <w:basedOn w:val="1"/>
    <w:qFormat/>
    <w:uiPriority w:val="0"/>
    <w:pPr>
      <w:adjustRightInd w:val="0"/>
      <w:spacing w:after="120" w:line="360" w:lineRule="atLeast"/>
      <w:ind w:left="1680" w:leftChars="800" w:firstLine="200" w:firstLineChars="200"/>
      <w:jc w:val="left"/>
      <w:textAlignment w:val="baseline"/>
    </w:pPr>
    <w:rPr>
      <w:rFonts w:ascii="Times New Roman" w:hAnsi="Times New Roman" w:cs="Times New Roman"/>
      <w:color w:val="000000"/>
      <w:kern w:val="0"/>
      <w:szCs w:val="24"/>
    </w:rPr>
  </w:style>
  <w:style w:type="paragraph" w:customStyle="1" w:styleId="1067">
    <w:name w:val="附表"/>
    <w:qFormat/>
    <w:uiPriority w:val="0"/>
    <w:pPr>
      <w:tabs>
        <w:tab w:val="left" w:pos="360"/>
        <w:tab w:val="left" w:pos="851"/>
      </w:tabs>
    </w:pPr>
    <w:rPr>
      <w:rFonts w:ascii="Times New Roman" w:hAnsi="Times New Roman" w:eastAsia="宋体" w:cs="Times New Roman"/>
      <w:b/>
      <w:sz w:val="24"/>
      <w:lang w:val="en-US" w:eastAsia="zh-CN" w:bidi="ar-SA"/>
    </w:rPr>
  </w:style>
  <w:style w:type="paragraph" w:customStyle="1" w:styleId="1068">
    <w:name w:val="样式 行距: 固定值 23 磅"/>
    <w:basedOn w:val="1"/>
    <w:qFormat/>
    <w:uiPriority w:val="0"/>
    <w:pPr>
      <w:adjustRightInd w:val="0"/>
      <w:spacing w:line="520" w:lineRule="exact"/>
      <w:ind w:firstLine="200" w:firstLineChars="200"/>
      <w:jc w:val="left"/>
      <w:textAlignment w:val="baseline"/>
    </w:pPr>
    <w:rPr>
      <w:rFonts w:ascii="Times New Roman" w:hAnsi="Times New Roman" w:eastAsia="仿宋_GB2312" w:cs="宋体"/>
      <w:color w:val="000000"/>
      <w:kern w:val="44"/>
      <w:sz w:val="28"/>
      <w:szCs w:val="20"/>
    </w:rPr>
  </w:style>
  <w:style w:type="paragraph" w:customStyle="1" w:styleId="1069">
    <w:name w:val="xl37"/>
    <w:basedOn w:val="1"/>
    <w:qFormat/>
    <w:uiPriority w:val="0"/>
    <w:pPr>
      <w:widowControl/>
      <w:spacing w:before="100" w:beforeAutospacing="1" w:after="100" w:afterAutospacing="1"/>
      <w:ind w:firstLine="200" w:firstLineChars="200"/>
      <w:jc w:val="left"/>
      <w:textAlignment w:val="center"/>
    </w:pPr>
    <w:rPr>
      <w:rFonts w:ascii="宋体" w:hAnsi="宋体" w:cs="Times New Roman"/>
      <w:color w:val="000000"/>
      <w:kern w:val="0"/>
      <w:szCs w:val="21"/>
    </w:rPr>
  </w:style>
  <w:style w:type="paragraph" w:customStyle="1" w:styleId="1070">
    <w:name w:val="文档结构图1"/>
    <w:basedOn w:val="1"/>
    <w:qFormat/>
    <w:uiPriority w:val="0"/>
    <w:pPr>
      <w:shd w:val="clear" w:color="auto" w:fill="000080"/>
      <w:ind w:firstLine="200" w:firstLineChars="200"/>
      <w:jc w:val="left"/>
    </w:pPr>
    <w:rPr>
      <w:rFonts w:ascii="Calibri" w:hAnsi="Calibri" w:cs="Times New Roman"/>
      <w:color w:val="000000"/>
      <w:kern w:val="0"/>
      <w:szCs w:val="24"/>
      <w:shd w:val="clear" w:color="auto" w:fill="000080"/>
    </w:rPr>
  </w:style>
  <w:style w:type="paragraph" w:customStyle="1" w:styleId="1071">
    <w:name w:val="fa正文"/>
    <w:basedOn w:val="1"/>
    <w:qFormat/>
    <w:uiPriority w:val="0"/>
    <w:pPr>
      <w:autoSpaceDN w:val="0"/>
      <w:ind w:firstLine="200" w:firstLineChars="200"/>
      <w:jc w:val="left"/>
    </w:pPr>
    <w:rPr>
      <w:rFonts w:ascii="Tahoma" w:hAnsi="华文细黑" w:eastAsia="华文细黑" w:cs="Tahoma"/>
      <w:color w:val="000000"/>
      <w:kern w:val="0"/>
      <w:szCs w:val="24"/>
    </w:rPr>
  </w:style>
  <w:style w:type="paragraph" w:customStyle="1" w:styleId="1072">
    <w:name w:val="样式8"/>
    <w:basedOn w:val="5"/>
    <w:qFormat/>
    <w:uiPriority w:val="0"/>
    <w:pPr>
      <w:numPr>
        <w:numId w:val="0"/>
      </w:numPr>
      <w:tabs>
        <w:tab w:val="left" w:pos="672"/>
      </w:tabs>
      <w:adjustRightInd w:val="0"/>
      <w:jc w:val="left"/>
      <w:textAlignment w:val="baseline"/>
    </w:pPr>
    <w:rPr>
      <w:rFonts w:ascii="黑体" w:hAnsi="Times New Roman" w:eastAsia="黑体" w:cs="Times New Roman"/>
      <w:b w:val="0"/>
      <w:bCs w:val="0"/>
      <w:color w:val="000000"/>
    </w:rPr>
  </w:style>
  <w:style w:type="paragraph" w:customStyle="1" w:styleId="1073">
    <w:name w:val="HTML 地址1"/>
    <w:basedOn w:val="1"/>
    <w:qFormat/>
    <w:uiPriority w:val="0"/>
    <w:pPr>
      <w:adjustRightInd w:val="0"/>
      <w:spacing w:line="360" w:lineRule="atLeast"/>
      <w:ind w:firstLine="200" w:firstLineChars="200"/>
      <w:jc w:val="left"/>
      <w:textAlignment w:val="baseline"/>
    </w:pPr>
    <w:rPr>
      <w:rFonts w:ascii="宋体" w:hAnsi="宋体" w:cs="PMingLiU"/>
      <w:i/>
      <w:iCs/>
      <w:color w:val="000000"/>
      <w:kern w:val="0"/>
      <w:szCs w:val="24"/>
    </w:rPr>
  </w:style>
  <w:style w:type="paragraph" w:customStyle="1" w:styleId="1074">
    <w:name w:val="图文(五号中)"/>
    <w:basedOn w:val="1"/>
    <w:qFormat/>
    <w:uiPriority w:val="0"/>
    <w:pPr>
      <w:tabs>
        <w:tab w:val="left" w:pos="900"/>
      </w:tabs>
      <w:ind w:firstLine="200" w:firstLineChars="200"/>
      <w:jc w:val="center"/>
    </w:pPr>
    <w:rPr>
      <w:rFonts w:ascii="Times New Roman" w:hAnsi="Times New Roman" w:cs="Times New Roman"/>
      <w:color w:val="000000"/>
      <w:kern w:val="0"/>
      <w:szCs w:val="24"/>
    </w:rPr>
  </w:style>
  <w:style w:type="paragraph" w:customStyle="1" w:styleId="1075">
    <w:name w:val="索引 41"/>
    <w:basedOn w:val="1"/>
    <w:next w:val="1"/>
    <w:qFormat/>
    <w:uiPriority w:val="0"/>
    <w:pPr>
      <w:adjustRightInd w:val="0"/>
      <w:spacing w:line="360" w:lineRule="atLeast"/>
      <w:ind w:left="600" w:leftChars="600" w:firstLine="200" w:firstLineChars="200"/>
      <w:jc w:val="left"/>
      <w:textAlignment w:val="baseline"/>
    </w:pPr>
    <w:rPr>
      <w:rFonts w:ascii="Times New Roman" w:hAnsi="Times New Roman" w:cs="Times New Roman"/>
      <w:color w:val="000000"/>
      <w:kern w:val="0"/>
      <w:szCs w:val="24"/>
    </w:rPr>
  </w:style>
  <w:style w:type="paragraph" w:customStyle="1" w:styleId="1076">
    <w:name w:val="段首标题"/>
    <w:basedOn w:val="1"/>
    <w:next w:val="1"/>
    <w:qFormat/>
    <w:uiPriority w:val="0"/>
    <w:pPr>
      <w:widowControl/>
      <w:tabs>
        <w:tab w:val="left" w:pos="980"/>
      </w:tabs>
      <w:ind w:left="980" w:firstLine="200" w:firstLineChars="200"/>
      <w:jc w:val="left"/>
    </w:pPr>
    <w:rPr>
      <w:rFonts w:ascii="Times New Roman" w:hAnsi="Times New Roman" w:cs="Times New Roman"/>
      <w:color w:val="000000"/>
      <w:kern w:val="0"/>
      <w:szCs w:val="24"/>
    </w:rPr>
  </w:style>
  <w:style w:type="paragraph" w:customStyle="1" w:styleId="1077">
    <w:name w:val="xl47"/>
    <w:basedOn w:val="1"/>
    <w:qFormat/>
    <w:uiPriority w:val="0"/>
    <w:pPr>
      <w:widowControl/>
      <w:pBdr>
        <w:top w:val="single" w:color="auto" w:sz="8" w:space="0"/>
        <w:left w:val="single" w:color="auto" w:sz="4" w:space="0"/>
        <w:right w:val="single" w:color="auto" w:sz="4" w:space="0"/>
      </w:pBdr>
      <w:spacing w:before="100" w:beforeAutospacing="1" w:after="100" w:afterAutospacing="1"/>
      <w:ind w:firstLine="200" w:firstLineChars="200"/>
      <w:jc w:val="center"/>
      <w:textAlignment w:val="center"/>
    </w:pPr>
    <w:rPr>
      <w:rFonts w:ascii="Arial Unicode MS" w:hAnsi="Arial Unicode MS" w:cs="Times New Roman"/>
      <w:color w:val="000000"/>
      <w:kern w:val="0"/>
      <w:sz w:val="20"/>
      <w:szCs w:val="20"/>
    </w:rPr>
  </w:style>
  <w:style w:type="paragraph" w:customStyle="1" w:styleId="1078">
    <w:name w:val="图题注"/>
    <w:basedOn w:val="16"/>
    <w:qFormat/>
    <w:uiPriority w:val="0"/>
    <w:pPr>
      <w:keepNext/>
      <w:adjustRightInd w:val="0"/>
      <w:snapToGrid w:val="0"/>
      <w:spacing w:before="60" w:after="120" w:line="240" w:lineRule="auto"/>
      <w:jc w:val="left"/>
    </w:pPr>
    <w:rPr>
      <w:rFonts w:ascii="Times New Roman" w:hAnsi="Times New Roman" w:eastAsia="宋体" w:cs="Times New Roman"/>
      <w:color w:val="000000"/>
      <w:sz w:val="21"/>
      <w:szCs w:val="22"/>
    </w:rPr>
  </w:style>
  <w:style w:type="paragraph" w:customStyle="1" w:styleId="1079">
    <w:name w:val="参考文献"/>
    <w:basedOn w:val="1"/>
    <w:next w:val="1"/>
    <w:qFormat/>
    <w:uiPriority w:val="0"/>
    <w:pPr>
      <w:tabs>
        <w:tab w:val="left" w:pos="420"/>
      </w:tabs>
      <w:spacing w:line="520" w:lineRule="exact"/>
      <w:ind w:left="420" w:firstLine="200" w:firstLineChars="200"/>
      <w:jc w:val="left"/>
    </w:pPr>
    <w:rPr>
      <w:rFonts w:ascii="Times New Roman" w:hAnsi="Times New Roman" w:eastAsia="仿宋_GB2312" w:cs="Times New Roman"/>
      <w:color w:val="000000"/>
      <w:kern w:val="0"/>
      <w:szCs w:val="28"/>
    </w:rPr>
  </w:style>
  <w:style w:type="paragraph" w:customStyle="1" w:styleId="1080">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textAlignment w:val="center"/>
    </w:pPr>
    <w:rPr>
      <w:rFonts w:ascii="宋体" w:hAnsi="宋体" w:cs="Times New Roman"/>
      <w:color w:val="000000"/>
      <w:kern w:val="0"/>
      <w:szCs w:val="21"/>
    </w:rPr>
  </w:style>
  <w:style w:type="paragraph" w:customStyle="1" w:styleId="1081">
    <w:name w:val="样式 标题 3 + 首行缩进:  2 字符"/>
    <w:basedOn w:val="4"/>
    <w:qFormat/>
    <w:uiPriority w:val="0"/>
    <w:pPr>
      <w:spacing w:before="120" w:after="120"/>
      <w:ind w:left="561" w:firstLine="562"/>
    </w:pPr>
    <w:rPr>
      <w:rFonts w:ascii="宋体" w:hAnsi="宋体" w:eastAsia="仿宋_GB2312" w:cs="宋体"/>
      <w:bCs w:val="0"/>
      <w:color w:val="000000"/>
      <w:kern w:val="0"/>
      <w:sz w:val="28"/>
      <w:szCs w:val="20"/>
    </w:rPr>
  </w:style>
  <w:style w:type="paragraph" w:customStyle="1" w:styleId="1082">
    <w:name w:val="！项目符号1级"/>
    <w:basedOn w:val="1"/>
    <w:qFormat/>
    <w:uiPriority w:val="0"/>
    <w:pPr>
      <w:ind w:left="397" w:firstLine="200" w:firstLineChars="200"/>
      <w:jc w:val="center"/>
    </w:pPr>
    <w:rPr>
      <w:rFonts w:ascii="Times New Roman" w:hAnsi="Times New Roman" w:eastAsia="黑体" w:cs="宋体"/>
      <w:color w:val="000000"/>
      <w:kern w:val="0"/>
      <w:sz w:val="21"/>
      <w:szCs w:val="21"/>
    </w:rPr>
  </w:style>
  <w:style w:type="paragraph" w:customStyle="1" w:styleId="1083">
    <w:name w:val="寄信人地址1"/>
    <w:basedOn w:val="1"/>
    <w:qFormat/>
    <w:uiPriority w:val="0"/>
    <w:pPr>
      <w:adjustRightInd w:val="0"/>
      <w:snapToGrid w:val="0"/>
      <w:spacing w:line="360" w:lineRule="atLeast"/>
      <w:ind w:firstLine="200" w:firstLineChars="200"/>
      <w:jc w:val="left"/>
      <w:textAlignment w:val="baseline"/>
    </w:pPr>
    <w:rPr>
      <w:rFonts w:ascii="Arial" w:hAnsi="Arial" w:cs="Arial"/>
      <w:color w:val="000000"/>
      <w:kern w:val="0"/>
      <w:szCs w:val="24"/>
    </w:rPr>
  </w:style>
  <w:style w:type="paragraph" w:customStyle="1" w:styleId="1084">
    <w:name w:val="Char Char Char Char Char Char Char2"/>
    <w:basedOn w:val="1"/>
    <w:qFormat/>
    <w:uiPriority w:val="0"/>
    <w:pPr>
      <w:ind w:firstLine="200" w:firstLineChars="200"/>
      <w:jc w:val="left"/>
    </w:pPr>
    <w:rPr>
      <w:rFonts w:ascii="宋体" w:hAnsi="宋体" w:cs="宋体"/>
      <w:color w:val="000000"/>
      <w:kern w:val="0"/>
      <w:szCs w:val="24"/>
    </w:rPr>
  </w:style>
  <w:style w:type="paragraph" w:customStyle="1" w:styleId="1085">
    <w:name w:val="表格内文字 表头"/>
    <w:basedOn w:val="1086"/>
    <w:qFormat/>
    <w:uiPriority w:val="0"/>
    <w:rPr>
      <w:bCs/>
      <w:snapToGrid w:val="0"/>
    </w:rPr>
  </w:style>
  <w:style w:type="paragraph" w:customStyle="1" w:styleId="1086">
    <w:name w:val="表格内文字 居中"/>
    <w:basedOn w:val="1087"/>
    <w:qFormat/>
    <w:uiPriority w:val="0"/>
    <w:pPr>
      <w:jc w:val="center"/>
    </w:pPr>
    <w:rPr>
      <w:rFonts w:ascii="Arial" w:hAnsi="Arial" w:cs="Arial"/>
      <w:sz w:val="17"/>
      <w:szCs w:val="17"/>
    </w:rPr>
  </w:style>
  <w:style w:type="paragraph" w:customStyle="1" w:styleId="1087">
    <w:name w:val="表格内文字"/>
    <w:basedOn w:val="1"/>
    <w:next w:val="1"/>
    <w:qFormat/>
    <w:uiPriority w:val="0"/>
    <w:pPr>
      <w:widowControl/>
      <w:ind w:firstLine="200" w:firstLineChars="200"/>
      <w:jc w:val="left"/>
    </w:pPr>
    <w:rPr>
      <w:rFonts w:ascii="宋体" w:hAnsi="宋体" w:cs="Times New Roman"/>
      <w:color w:val="000000"/>
      <w:kern w:val="0"/>
      <w:sz w:val="18"/>
      <w:szCs w:val="21"/>
    </w:rPr>
  </w:style>
  <w:style w:type="paragraph" w:customStyle="1" w:styleId="1088">
    <w:name w:val="样式 正文 + 宋体四号行距: 1.5 倍行距首行缩进:  2 字符 + Times New Roman 小四 首行缩..."/>
    <w:basedOn w:val="1"/>
    <w:qFormat/>
    <w:uiPriority w:val="0"/>
    <w:pPr>
      <w:adjustRightInd w:val="0"/>
      <w:snapToGrid w:val="0"/>
      <w:ind w:firstLine="200" w:firstLineChars="200"/>
      <w:jc w:val="left"/>
    </w:pPr>
    <w:rPr>
      <w:rFonts w:ascii="Times New Roman" w:hAnsi="Times New Roman" w:cs="宋体"/>
      <w:color w:val="000000"/>
      <w:kern w:val="0"/>
      <w:sz w:val="28"/>
      <w:szCs w:val="28"/>
    </w:rPr>
  </w:style>
  <w:style w:type="paragraph" w:customStyle="1" w:styleId="1089">
    <w:name w:val="样式 正文缩进特点标题4段1正文（首行缩进两字） Char CharNormal Indent Char表正文 Ch...1"/>
    <w:basedOn w:val="15"/>
    <w:qFormat/>
    <w:uiPriority w:val="0"/>
    <w:pPr>
      <w:ind w:firstLine="480"/>
      <w:jc w:val="left"/>
    </w:pPr>
    <w:rPr>
      <w:rFonts w:ascii="Calibri" w:hAnsi="Calibri" w:eastAsia="宋体" w:cs="宋体"/>
      <w:color w:val="000000"/>
      <w:szCs w:val="28"/>
    </w:rPr>
  </w:style>
  <w:style w:type="paragraph" w:customStyle="1" w:styleId="1090">
    <w:name w:val="索引 21"/>
    <w:basedOn w:val="1"/>
    <w:next w:val="1"/>
    <w:qFormat/>
    <w:uiPriority w:val="0"/>
    <w:pPr>
      <w:adjustRightInd w:val="0"/>
      <w:spacing w:line="360" w:lineRule="atLeast"/>
      <w:ind w:left="200" w:leftChars="200" w:firstLine="200" w:firstLineChars="200"/>
      <w:jc w:val="left"/>
      <w:textAlignment w:val="baseline"/>
    </w:pPr>
    <w:rPr>
      <w:rFonts w:ascii="Times New Roman" w:hAnsi="Times New Roman" w:cs="Times New Roman"/>
      <w:color w:val="000000"/>
      <w:kern w:val="0"/>
      <w:szCs w:val="24"/>
    </w:rPr>
  </w:style>
  <w:style w:type="paragraph" w:customStyle="1" w:styleId="1091">
    <w:name w:val="xl22"/>
    <w:basedOn w:val="1"/>
    <w:qFormat/>
    <w:uiPriority w:val="0"/>
    <w:pPr>
      <w:widowControl/>
      <w:pBdr>
        <w:top w:val="single" w:color="auto" w:sz="4" w:space="0"/>
        <w:right w:val="single" w:color="auto" w:sz="4" w:space="0"/>
      </w:pBdr>
      <w:spacing w:before="100" w:beforeAutospacing="1" w:after="100" w:afterAutospacing="1"/>
      <w:ind w:firstLine="200" w:firstLineChars="200"/>
      <w:jc w:val="center"/>
    </w:pPr>
    <w:rPr>
      <w:rFonts w:ascii="Arial Unicode MS" w:hAnsi="Arial Unicode MS" w:eastAsia="Arial Unicode MS" w:cs="Times New Roman"/>
      <w:color w:val="000000"/>
      <w:kern w:val="0"/>
      <w:szCs w:val="21"/>
    </w:rPr>
  </w:style>
  <w:style w:type="paragraph" w:customStyle="1" w:styleId="1092">
    <w:name w:val="样式 正文文本缩进 + 宋体 小四 首行缩进:  1.96 字符 行距: 1.5 倍行距"/>
    <w:basedOn w:val="654"/>
    <w:qFormat/>
    <w:uiPriority w:val="0"/>
    <w:pPr>
      <w:spacing w:beforeLines="0" w:afterLines="0"/>
      <w:ind w:left="420" w:leftChars="200" w:firstLine="200"/>
      <w:jc w:val="left"/>
    </w:pPr>
    <w:rPr>
      <w:rFonts w:ascii="宋体" w:hAnsi="宋体" w:eastAsia="宋体" w:cs="PMingLiU"/>
      <w:color w:val="000000"/>
      <w:kern w:val="0"/>
      <w:szCs w:val="24"/>
    </w:rPr>
  </w:style>
  <w:style w:type="paragraph" w:customStyle="1" w:styleId="1093">
    <w:name w:val="xl4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200" w:firstLineChars="200"/>
      <w:jc w:val="center"/>
      <w:textAlignment w:val="center"/>
    </w:pPr>
    <w:rPr>
      <w:rFonts w:ascii="Arial Unicode MS" w:hAnsi="Arial Unicode MS" w:cs="Times New Roman"/>
      <w:color w:val="000000"/>
      <w:kern w:val="0"/>
      <w:sz w:val="20"/>
      <w:szCs w:val="20"/>
    </w:rPr>
  </w:style>
  <w:style w:type="paragraph" w:customStyle="1" w:styleId="1094">
    <w:name w:val="Char Char Char Char Char Char Char1"/>
    <w:basedOn w:val="1"/>
    <w:qFormat/>
    <w:uiPriority w:val="0"/>
    <w:pPr>
      <w:ind w:firstLine="200" w:firstLineChars="200"/>
      <w:jc w:val="left"/>
    </w:pPr>
    <w:rPr>
      <w:rFonts w:ascii="宋体" w:hAnsi="宋体" w:cs="宋体"/>
      <w:color w:val="000000"/>
      <w:kern w:val="0"/>
      <w:szCs w:val="24"/>
    </w:rPr>
  </w:style>
  <w:style w:type="paragraph" w:customStyle="1" w:styleId="109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textAlignment w:val="center"/>
    </w:pPr>
    <w:rPr>
      <w:rFonts w:ascii="宋体" w:hAnsi="宋体" w:cs="Times New Roman"/>
      <w:color w:val="000000"/>
      <w:kern w:val="0"/>
      <w:szCs w:val="21"/>
    </w:rPr>
  </w:style>
  <w:style w:type="paragraph" w:customStyle="1" w:styleId="1096">
    <w:name w:val="封面 项目名称"/>
    <w:basedOn w:val="1"/>
    <w:qFormat/>
    <w:uiPriority w:val="0"/>
    <w:pPr>
      <w:widowControl/>
      <w:ind w:firstLine="200" w:firstLineChars="200"/>
      <w:jc w:val="center"/>
    </w:pPr>
    <w:rPr>
      <w:rFonts w:ascii="黑体" w:hAnsi="Times New Roman" w:eastAsia="黑体" w:cs="Times New Roman"/>
      <w:b/>
      <w:color w:val="000000"/>
      <w:kern w:val="0"/>
      <w:sz w:val="72"/>
      <w:szCs w:val="72"/>
    </w:rPr>
  </w:style>
  <w:style w:type="paragraph" w:customStyle="1" w:styleId="1097">
    <w:name w:val="样式 样式 标题 1 + 仿宋_GB2312 小四 首行缩进:  2 字符 + 首行缩进:  2 字符"/>
    <w:basedOn w:val="1098"/>
    <w:qFormat/>
    <w:uiPriority w:val="0"/>
    <w:pPr>
      <w:ind w:firstLine="602"/>
    </w:pPr>
  </w:style>
  <w:style w:type="paragraph" w:customStyle="1" w:styleId="1098">
    <w:name w:val="样式 标题 1 + 仿宋_GB2312 小四 首行缩进:  2 字符"/>
    <w:basedOn w:val="2"/>
    <w:qFormat/>
    <w:uiPriority w:val="0"/>
    <w:pPr>
      <w:widowControl/>
      <w:spacing w:before="480" w:after="160"/>
      <w:jc w:val="left"/>
      <w:outlineLvl w:val="1"/>
    </w:pPr>
    <w:rPr>
      <w:rFonts w:ascii="仿宋_GB2312" w:hAnsi="Times New Roman" w:eastAsia="仿宋_GB2312" w:cs="宋体"/>
      <w:color w:val="000000"/>
      <w:sz w:val="30"/>
      <w:szCs w:val="20"/>
    </w:rPr>
  </w:style>
  <w:style w:type="paragraph" w:customStyle="1" w:styleId="1099">
    <w:name w:val="表格（新小四号字）"/>
    <w:basedOn w:val="1"/>
    <w:qFormat/>
    <w:uiPriority w:val="0"/>
    <w:pPr>
      <w:keepNext/>
      <w:adjustRightInd w:val="0"/>
      <w:ind w:firstLine="200" w:firstLineChars="200"/>
      <w:jc w:val="center"/>
      <w:textAlignment w:val="baseline"/>
    </w:pPr>
    <w:rPr>
      <w:rFonts w:ascii="宋体" w:hAnsi="宋体" w:cs="Times New Roman"/>
      <w:color w:val="000000"/>
      <w:spacing w:val="-8"/>
      <w:kern w:val="0"/>
      <w:szCs w:val="24"/>
      <w:lang w:val="zh-CN"/>
    </w:rPr>
  </w:style>
  <w:style w:type="paragraph" w:customStyle="1" w:styleId="1100">
    <w:name w:val="图文"/>
    <w:basedOn w:val="1101"/>
    <w:qFormat/>
    <w:uiPriority w:val="0"/>
    <w:pPr>
      <w:tabs>
        <w:tab w:val="left" w:pos="810"/>
      </w:tabs>
    </w:pPr>
  </w:style>
  <w:style w:type="paragraph" w:customStyle="1" w:styleId="1101">
    <w:name w:val="水调正文"/>
    <w:basedOn w:val="1"/>
    <w:qFormat/>
    <w:uiPriority w:val="0"/>
    <w:pPr>
      <w:tabs>
        <w:tab w:val="left" w:pos="810"/>
      </w:tabs>
      <w:adjustRightInd w:val="0"/>
      <w:ind w:firstLine="200" w:firstLineChars="200"/>
      <w:jc w:val="left"/>
      <w:textAlignment w:val="baseline"/>
    </w:pPr>
    <w:rPr>
      <w:rFonts w:ascii="宋体" w:hAnsi="宋体" w:cs="Times New Roman"/>
      <w:color w:val="000000"/>
      <w:kern w:val="0"/>
      <w:szCs w:val="21"/>
    </w:rPr>
  </w:style>
  <w:style w:type="paragraph" w:customStyle="1" w:styleId="1102">
    <w:name w:val="图正文2"/>
    <w:basedOn w:val="1"/>
    <w:qFormat/>
    <w:uiPriority w:val="0"/>
    <w:pPr>
      <w:spacing w:line="360" w:lineRule="exact"/>
      <w:ind w:firstLine="200" w:firstLineChars="200"/>
      <w:jc w:val="center"/>
    </w:pPr>
    <w:rPr>
      <w:rFonts w:ascii="Times New Roman" w:hAnsi="Times New Roman" w:cs="Times New Roman"/>
      <w:color w:val="000000"/>
      <w:kern w:val="0"/>
      <w:szCs w:val="20"/>
    </w:rPr>
  </w:style>
  <w:style w:type="paragraph" w:customStyle="1" w:styleId="1103">
    <w:name w:val="一标题"/>
    <w:basedOn w:val="1"/>
    <w:qFormat/>
    <w:uiPriority w:val="0"/>
    <w:pPr>
      <w:ind w:firstLine="200" w:firstLineChars="200"/>
      <w:jc w:val="center"/>
    </w:pPr>
    <w:rPr>
      <w:rFonts w:ascii="Times New Roman" w:hAnsi="Times New Roman" w:cs="Times New Roman"/>
      <w:color w:val="000000"/>
      <w:kern w:val="0"/>
      <w:szCs w:val="21"/>
    </w:rPr>
  </w:style>
  <w:style w:type="paragraph" w:customStyle="1" w:styleId="1104">
    <w:name w:val="Char3 Char Char Char Char Char Char Char Char Char"/>
    <w:basedOn w:val="1070"/>
    <w:qFormat/>
    <w:uiPriority w:val="0"/>
    <w:rPr>
      <w:rFonts w:ascii="宋体" w:hAnsi="宋体"/>
      <w:bCs/>
      <w:sz w:val="28"/>
      <w:szCs w:val="28"/>
    </w:rPr>
  </w:style>
  <w:style w:type="paragraph" w:customStyle="1" w:styleId="1105">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0" w:firstLineChars="200"/>
      <w:jc w:val="left"/>
    </w:pPr>
    <w:rPr>
      <w:rFonts w:ascii="宋体" w:hAnsi="宋体" w:cs="宋体"/>
      <w:color w:val="000000"/>
      <w:kern w:val="0"/>
      <w:szCs w:val="24"/>
    </w:rPr>
  </w:style>
  <w:style w:type="paragraph" w:customStyle="1" w:styleId="1106">
    <w:name w:val="样式 标题 1章节第一层h1Head1Heading appsBMS Heading 1H1PIM 1Head...1"/>
    <w:basedOn w:val="2"/>
    <w:qFormat/>
    <w:uiPriority w:val="0"/>
    <w:pPr>
      <w:tabs>
        <w:tab w:val="left" w:pos="902"/>
      </w:tabs>
      <w:ind w:left="902" w:hanging="420"/>
      <w:jc w:val="center"/>
    </w:pPr>
    <w:rPr>
      <w:rFonts w:ascii="Times New Roman" w:hAnsi="Times New Roman" w:eastAsia="黑体" w:cs="宋体"/>
      <w:bCs w:val="0"/>
      <w:color w:val="000000"/>
      <w:kern w:val="2"/>
      <w:szCs w:val="20"/>
    </w:rPr>
  </w:style>
  <w:style w:type="paragraph" w:customStyle="1" w:styleId="1107">
    <w:name w:val="二级节"/>
    <w:basedOn w:val="4"/>
    <w:qFormat/>
    <w:uiPriority w:val="0"/>
    <w:pPr>
      <w:ind w:left="0" w:firstLine="0"/>
    </w:pPr>
    <w:rPr>
      <w:rFonts w:ascii="Times New Roman" w:hAnsi="Times New Roman" w:eastAsia="黑体" w:cs="Times New Roman"/>
      <w:b w:val="0"/>
      <w:bCs w:val="0"/>
      <w:color w:val="000000"/>
      <w:kern w:val="0"/>
    </w:rPr>
  </w:style>
  <w:style w:type="paragraph" w:customStyle="1" w:styleId="1108">
    <w:name w:val="样式 小四 首行缩进:  0.85 厘米 行距: 1.5 倍行距"/>
    <w:basedOn w:val="1"/>
    <w:qFormat/>
    <w:uiPriority w:val="0"/>
    <w:pPr>
      <w:adjustRightInd w:val="0"/>
      <w:ind w:firstLine="200" w:firstLineChars="200"/>
      <w:jc w:val="left"/>
      <w:textAlignment w:val="baseline"/>
    </w:pPr>
    <w:rPr>
      <w:rFonts w:ascii="Times New Roman" w:hAnsi="Times New Roman" w:cs="宋体"/>
      <w:color w:val="000000"/>
      <w:kern w:val="0"/>
      <w:sz w:val="28"/>
      <w:szCs w:val="28"/>
    </w:rPr>
  </w:style>
  <w:style w:type="paragraph" w:customStyle="1" w:styleId="1109">
    <w:name w:val="三级节"/>
    <w:basedOn w:val="5"/>
    <w:qFormat/>
    <w:uiPriority w:val="0"/>
    <w:pPr>
      <w:numPr>
        <w:numId w:val="0"/>
      </w:numPr>
      <w:adjustRightInd w:val="0"/>
      <w:spacing w:before="120" w:after="120" w:line="240" w:lineRule="auto"/>
      <w:jc w:val="left"/>
    </w:pPr>
    <w:rPr>
      <w:rFonts w:eastAsia="黑体" w:cs="Times New Roman"/>
      <w:b w:val="0"/>
      <w:color w:val="000000"/>
    </w:rPr>
  </w:style>
  <w:style w:type="paragraph" w:customStyle="1" w:styleId="1110">
    <w:name w:val="xl45"/>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ind w:firstLine="200" w:firstLineChars="200"/>
      <w:jc w:val="center"/>
      <w:textAlignment w:val="center"/>
    </w:pPr>
    <w:rPr>
      <w:rFonts w:ascii="Arial Unicode MS" w:hAnsi="Arial Unicode MS" w:cs="Times New Roman"/>
      <w:color w:val="000000"/>
      <w:kern w:val="0"/>
      <w:sz w:val="20"/>
      <w:szCs w:val="20"/>
    </w:rPr>
  </w:style>
  <w:style w:type="paragraph" w:customStyle="1" w:styleId="1111">
    <w:name w:val="列表编号 41"/>
    <w:basedOn w:val="1"/>
    <w:qFormat/>
    <w:uiPriority w:val="0"/>
    <w:pPr>
      <w:tabs>
        <w:tab w:val="left" w:pos="1620"/>
      </w:tabs>
      <w:adjustRightInd w:val="0"/>
      <w:spacing w:line="360" w:lineRule="atLeast"/>
      <w:ind w:left="1620" w:firstLine="200" w:firstLineChars="200"/>
      <w:jc w:val="left"/>
      <w:textAlignment w:val="baseline"/>
    </w:pPr>
    <w:rPr>
      <w:rFonts w:ascii="Times New Roman" w:hAnsi="Times New Roman" w:cs="Times New Roman"/>
      <w:color w:val="000000"/>
      <w:kern w:val="0"/>
      <w:szCs w:val="24"/>
    </w:rPr>
  </w:style>
  <w:style w:type="paragraph" w:customStyle="1" w:styleId="1112">
    <w:name w:val="列表接续1"/>
    <w:basedOn w:val="1"/>
    <w:qFormat/>
    <w:uiPriority w:val="0"/>
    <w:pPr>
      <w:adjustRightInd w:val="0"/>
      <w:spacing w:after="120" w:line="360" w:lineRule="atLeast"/>
      <w:ind w:left="420" w:leftChars="200" w:firstLine="200" w:firstLineChars="200"/>
      <w:jc w:val="left"/>
      <w:textAlignment w:val="baseline"/>
    </w:pPr>
    <w:rPr>
      <w:rFonts w:ascii="Times New Roman" w:hAnsi="Times New Roman" w:cs="Times New Roman"/>
      <w:color w:val="000000"/>
      <w:kern w:val="0"/>
      <w:szCs w:val="24"/>
    </w:rPr>
  </w:style>
  <w:style w:type="paragraph" w:customStyle="1" w:styleId="111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textAlignment w:val="center"/>
    </w:pPr>
    <w:rPr>
      <w:rFonts w:ascii="宋体" w:hAnsi="宋体" w:cs="Times New Roman"/>
      <w:color w:val="000000"/>
      <w:kern w:val="0"/>
      <w:szCs w:val="21"/>
    </w:rPr>
  </w:style>
  <w:style w:type="paragraph" w:customStyle="1" w:styleId="1114">
    <w:name w:val="Char Char Char2 Char1"/>
    <w:basedOn w:val="1"/>
    <w:qFormat/>
    <w:uiPriority w:val="0"/>
    <w:pPr>
      <w:keepNext/>
      <w:keepLines/>
      <w:tabs>
        <w:tab w:val="left" w:pos="856"/>
      </w:tabs>
      <w:ind w:left="856" w:firstLine="560" w:firstLineChars="200"/>
      <w:jc w:val="left"/>
    </w:pPr>
    <w:rPr>
      <w:rFonts w:ascii="Tahoma" w:hAnsi="Tahoma" w:cs="Times New Roman"/>
      <w:color w:val="000000"/>
      <w:kern w:val="0"/>
      <w:szCs w:val="28"/>
    </w:rPr>
  </w:style>
  <w:style w:type="paragraph" w:customStyle="1" w:styleId="1115">
    <w:name w:val="正文样式 首行缩进:  2 字符"/>
    <w:qFormat/>
    <w:uiPriority w:val="0"/>
    <w:pPr>
      <w:ind w:firstLine="554" w:firstLineChars="200"/>
      <w:jc w:val="both"/>
    </w:pPr>
    <w:rPr>
      <w:rFonts w:ascii="宋体" w:hAnsi="宋体" w:eastAsia="宋体" w:cs="Times New Roman"/>
      <w:kern w:val="2"/>
      <w:sz w:val="28"/>
      <w:lang w:val="en-US" w:eastAsia="zh-CN" w:bidi="ar-SA"/>
    </w:rPr>
  </w:style>
  <w:style w:type="paragraph" w:customStyle="1" w:styleId="1116">
    <w:name w:val="项目编号样式"/>
    <w:next w:val="1115"/>
    <w:qFormat/>
    <w:uiPriority w:val="0"/>
    <w:pPr>
      <w:tabs>
        <w:tab w:val="left" w:pos="1103"/>
      </w:tabs>
      <w:ind w:firstLine="554" w:firstLineChars="200"/>
      <w:jc w:val="both"/>
    </w:pPr>
    <w:rPr>
      <w:rFonts w:ascii="宋体" w:hAnsi="宋体" w:eastAsia="宋体" w:cs="Times New Roman"/>
      <w:bCs/>
      <w:kern w:val="2"/>
      <w:sz w:val="28"/>
      <w:szCs w:val="32"/>
      <w:lang w:val="en-US" w:eastAsia="zh-CN" w:bidi="ar-SA"/>
    </w:rPr>
  </w:style>
  <w:style w:type="paragraph" w:customStyle="1" w:styleId="1117">
    <w:name w:val="Char Char Char Char Char Char Char4"/>
    <w:basedOn w:val="1"/>
    <w:qFormat/>
    <w:uiPriority w:val="0"/>
    <w:pPr>
      <w:ind w:firstLine="200" w:firstLineChars="200"/>
      <w:jc w:val="left"/>
    </w:pPr>
    <w:rPr>
      <w:rFonts w:ascii="宋体" w:hAnsi="宋体" w:cs="宋体"/>
      <w:color w:val="000000"/>
      <w:kern w:val="0"/>
      <w:szCs w:val="24"/>
    </w:rPr>
  </w:style>
  <w:style w:type="paragraph" w:customStyle="1" w:styleId="1118">
    <w:name w:val="样式 Times New Roman 小四 两端对齐 首行缩进:  0.9 厘米 行距: 最小值 24 磅"/>
    <w:basedOn w:val="1"/>
    <w:qFormat/>
    <w:uiPriority w:val="0"/>
    <w:pPr>
      <w:autoSpaceDE w:val="0"/>
      <w:autoSpaceDN w:val="0"/>
      <w:adjustRightInd w:val="0"/>
      <w:spacing w:line="480" w:lineRule="atLeast"/>
      <w:ind w:firstLine="482" w:firstLineChars="200"/>
      <w:jc w:val="left"/>
    </w:pPr>
    <w:rPr>
      <w:rFonts w:ascii="Times New Roman" w:hAnsi="Times New Roman" w:cs="宋体"/>
      <w:color w:val="000000"/>
      <w:kern w:val="0"/>
      <w:szCs w:val="20"/>
    </w:rPr>
  </w:style>
  <w:style w:type="paragraph" w:customStyle="1" w:styleId="1119">
    <w:name w:val="索引 31"/>
    <w:basedOn w:val="1"/>
    <w:next w:val="1"/>
    <w:qFormat/>
    <w:uiPriority w:val="0"/>
    <w:pPr>
      <w:ind w:left="840" w:leftChars="400" w:firstLine="200" w:firstLineChars="200"/>
      <w:jc w:val="left"/>
    </w:pPr>
    <w:rPr>
      <w:rFonts w:ascii="Times New Roman" w:hAnsi="Times New Roman" w:cs="Times New Roman"/>
      <w:color w:val="000000"/>
      <w:kern w:val="0"/>
      <w:szCs w:val="24"/>
    </w:rPr>
  </w:style>
  <w:style w:type="paragraph" w:customStyle="1" w:styleId="1120">
    <w:name w:val="列表编号 21"/>
    <w:basedOn w:val="1"/>
    <w:qFormat/>
    <w:uiPriority w:val="0"/>
    <w:pPr>
      <w:tabs>
        <w:tab w:val="left" w:pos="780"/>
      </w:tabs>
      <w:adjustRightInd w:val="0"/>
      <w:spacing w:line="360" w:lineRule="atLeast"/>
      <w:ind w:left="780" w:firstLine="200" w:firstLineChars="200"/>
      <w:jc w:val="left"/>
      <w:textAlignment w:val="baseline"/>
    </w:pPr>
    <w:rPr>
      <w:rFonts w:ascii="Times New Roman" w:hAnsi="Times New Roman" w:cs="Times New Roman"/>
      <w:color w:val="000000"/>
      <w:kern w:val="0"/>
      <w:szCs w:val="24"/>
    </w:rPr>
  </w:style>
  <w:style w:type="paragraph" w:customStyle="1" w:styleId="1121">
    <w:name w:val="Char Char Char2 Char"/>
    <w:basedOn w:val="1"/>
    <w:qFormat/>
    <w:uiPriority w:val="0"/>
    <w:pPr>
      <w:keepNext/>
      <w:keepLines/>
      <w:tabs>
        <w:tab w:val="left" w:pos="856"/>
      </w:tabs>
      <w:ind w:left="856" w:firstLine="560" w:firstLineChars="200"/>
      <w:jc w:val="left"/>
    </w:pPr>
    <w:rPr>
      <w:rFonts w:ascii="Tahoma" w:hAnsi="Tahoma" w:cs="Times New Roman"/>
      <w:color w:val="000000"/>
      <w:kern w:val="0"/>
      <w:szCs w:val="28"/>
    </w:rPr>
  </w:style>
  <w:style w:type="character" w:customStyle="1" w:styleId="1122">
    <w:name w:val="尾注文本 Char"/>
    <w:basedOn w:val="61"/>
    <w:qFormat/>
    <w:uiPriority w:val="0"/>
  </w:style>
  <w:style w:type="paragraph" w:customStyle="1" w:styleId="1123">
    <w:name w:val="样式 标题 3H3条标题1.1.1 + 小四 非加粗 段前: 0 磅 段后: 0 磅 行距: 1.5 倍行距"/>
    <w:basedOn w:val="4"/>
    <w:qFormat/>
    <w:uiPriority w:val="0"/>
    <w:pPr>
      <w:autoSpaceDE w:val="0"/>
      <w:autoSpaceDN w:val="0"/>
      <w:adjustRightInd w:val="0"/>
      <w:spacing w:before="60" w:after="60" w:line="480" w:lineRule="atLeast"/>
      <w:ind w:left="0" w:firstLine="0"/>
    </w:pPr>
    <w:rPr>
      <w:rFonts w:ascii="Times New Roman" w:hAnsi="Times New Roman" w:eastAsia="黑体" w:cs="宋体"/>
      <w:b w:val="0"/>
      <w:color w:val="000000"/>
      <w:kern w:val="0"/>
      <w:sz w:val="24"/>
      <w:szCs w:val="20"/>
    </w:rPr>
  </w:style>
  <w:style w:type="paragraph" w:customStyle="1" w:styleId="1124">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125">
    <w:name w:val="样式 标题 2heading 2 + Indent: Left 0.25 inh2heading 2+ Indent: L...1"/>
    <w:basedOn w:val="3"/>
    <w:qFormat/>
    <w:uiPriority w:val="0"/>
    <w:pPr>
      <w:widowControl/>
      <w:tabs>
        <w:tab w:val="left" w:pos="0"/>
      </w:tabs>
      <w:spacing w:before="0" w:after="0" w:line="240" w:lineRule="auto"/>
      <w:ind w:left="597" w:firstLine="454"/>
      <w:jc w:val="left"/>
    </w:pPr>
    <w:rPr>
      <w:rFonts w:ascii="黑体" w:hAnsi="黑体" w:eastAsia="黑体" w:cs="Times New Roman"/>
      <w:bCs w:val="0"/>
      <w:color w:val="000000"/>
      <w:spacing w:val="-8"/>
      <w:kern w:val="28"/>
    </w:rPr>
  </w:style>
  <w:style w:type="paragraph" w:customStyle="1" w:styleId="1126">
    <w:name w:val="段落"/>
    <w:basedOn w:val="1"/>
    <w:qFormat/>
    <w:uiPriority w:val="0"/>
    <w:pPr>
      <w:adjustRightInd w:val="0"/>
      <w:snapToGrid w:val="0"/>
      <w:ind w:firstLine="560" w:firstLineChars="200"/>
      <w:jc w:val="left"/>
    </w:pPr>
    <w:rPr>
      <w:rFonts w:ascii="宋体" w:hAnsi="宋体" w:cs="Times New Roman"/>
      <w:color w:val="000000"/>
      <w:kern w:val="0"/>
      <w:sz w:val="28"/>
      <w:szCs w:val="24"/>
    </w:rPr>
  </w:style>
  <w:style w:type="paragraph" w:customStyle="1" w:styleId="1127">
    <w:name w:val="样式11"/>
    <w:qFormat/>
    <w:uiPriority w:val="0"/>
    <w:pPr>
      <w:spacing w:line="360" w:lineRule="auto"/>
      <w:ind w:firstLine="420" w:firstLineChars="175"/>
      <w:outlineLvl w:val="0"/>
    </w:pPr>
    <w:rPr>
      <w:rFonts w:ascii="宋体" w:hAnsi="宋体" w:eastAsia="宋体" w:cs="Times New Roman"/>
      <w:kern w:val="2"/>
      <w:sz w:val="24"/>
      <w:szCs w:val="24"/>
      <w:lang w:val="en-US" w:eastAsia="zh-CN" w:bidi="ar-SA"/>
    </w:rPr>
  </w:style>
  <w:style w:type="paragraph" w:customStyle="1" w:styleId="1128">
    <w:name w:val="样式 样式 正文（首行缩进两字） + TimesNewRomanPSMT + 首行缩进:  2 字符"/>
    <w:basedOn w:val="1"/>
    <w:qFormat/>
    <w:uiPriority w:val="0"/>
    <w:pPr>
      <w:spacing w:before="240"/>
      <w:ind w:firstLine="200" w:firstLineChars="200"/>
      <w:jc w:val="left"/>
    </w:pPr>
    <w:rPr>
      <w:rFonts w:ascii="TimesNewRomanPSMT" w:hAnsi="TimesNewRomanPSMT" w:cs="宋体"/>
      <w:color w:val="000000"/>
      <w:kern w:val="0"/>
      <w:szCs w:val="20"/>
    </w:rPr>
  </w:style>
  <w:style w:type="paragraph" w:customStyle="1" w:styleId="1129">
    <w:name w:val="样式10"/>
    <w:basedOn w:val="287"/>
    <w:qFormat/>
    <w:uiPriority w:val="0"/>
    <w:pPr>
      <w:spacing w:after="0"/>
      <w:ind w:left="0" w:leftChars="0"/>
    </w:pPr>
    <w:rPr>
      <w:sz w:val="28"/>
      <w:szCs w:val="24"/>
    </w:rPr>
  </w:style>
  <w:style w:type="paragraph" w:customStyle="1" w:styleId="1130">
    <w:name w:val="文章标题"/>
    <w:basedOn w:val="1"/>
    <w:qFormat/>
    <w:uiPriority w:val="0"/>
    <w:pPr>
      <w:ind w:firstLine="200" w:firstLineChars="200"/>
      <w:jc w:val="left"/>
    </w:pPr>
    <w:rPr>
      <w:rFonts w:ascii="宋体" w:hAnsi="宋体" w:cs="Times New Roman"/>
      <w:bCs/>
      <w:color w:val="000000"/>
      <w:kern w:val="0"/>
      <w:szCs w:val="24"/>
    </w:rPr>
  </w:style>
  <w:style w:type="paragraph" w:customStyle="1" w:styleId="1131">
    <w:name w:val="xl44"/>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ind w:firstLine="200" w:firstLineChars="200"/>
      <w:jc w:val="left"/>
    </w:pPr>
    <w:rPr>
      <w:rFonts w:ascii="Arial Unicode MS" w:hAnsi="Arial Unicode MS" w:cs="Times New Roman"/>
      <w:color w:val="000000"/>
      <w:kern w:val="0"/>
      <w:sz w:val="20"/>
      <w:szCs w:val="20"/>
    </w:rPr>
  </w:style>
  <w:style w:type="paragraph" w:customStyle="1" w:styleId="1132">
    <w:name w:val="xl62"/>
    <w:basedOn w:val="1"/>
    <w:qFormat/>
    <w:uiPriority w:val="0"/>
    <w:pPr>
      <w:widowControl/>
      <w:pBdr>
        <w:bottom w:val="double" w:color="000000" w:sz="6" w:space="0"/>
        <w:right w:val="single" w:color="000000" w:sz="8" w:space="0"/>
      </w:pBdr>
      <w:spacing w:before="100" w:beforeAutospacing="1" w:after="100" w:afterAutospacing="1"/>
      <w:ind w:firstLine="200" w:firstLineChars="200"/>
      <w:jc w:val="left"/>
      <w:textAlignment w:val="top"/>
    </w:pPr>
    <w:rPr>
      <w:rFonts w:ascii="宋体" w:hAnsi="宋体" w:cs="宋体"/>
      <w:color w:val="000000"/>
      <w:kern w:val="0"/>
      <w:szCs w:val="24"/>
    </w:rPr>
  </w:style>
  <w:style w:type="paragraph" w:customStyle="1" w:styleId="1133">
    <w:name w:val="正文文本 31"/>
    <w:basedOn w:val="1"/>
    <w:qFormat/>
    <w:uiPriority w:val="0"/>
    <w:pPr>
      <w:spacing w:line="180" w:lineRule="auto"/>
      <w:ind w:firstLine="200" w:firstLineChars="200"/>
      <w:jc w:val="left"/>
    </w:pPr>
    <w:rPr>
      <w:rFonts w:ascii="Calibri" w:hAnsi="Calibri" w:cs="Times New Roman"/>
      <w:b/>
      <w:color w:val="000080"/>
      <w:spacing w:val="8"/>
      <w:kern w:val="0"/>
      <w:szCs w:val="20"/>
    </w:rPr>
  </w:style>
  <w:style w:type="paragraph" w:customStyle="1" w:styleId="1134">
    <w:name w:val="HTML 预设格式2"/>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0" w:firstLineChars="200"/>
      <w:jc w:val="left"/>
    </w:pPr>
    <w:rPr>
      <w:rFonts w:ascii="宋体" w:hAnsi="宋体" w:cs="宋体"/>
      <w:color w:val="000000"/>
      <w:kern w:val="0"/>
      <w:szCs w:val="24"/>
    </w:rPr>
  </w:style>
  <w:style w:type="paragraph" w:customStyle="1" w:styleId="1135">
    <w:name w:val="p15"/>
    <w:basedOn w:val="1"/>
    <w:qFormat/>
    <w:uiPriority w:val="0"/>
    <w:pPr>
      <w:widowControl/>
      <w:ind w:firstLine="420" w:firstLineChars="200"/>
      <w:jc w:val="left"/>
    </w:pPr>
    <w:rPr>
      <w:rFonts w:ascii="Calibri" w:hAnsi="Calibri" w:cs="宋体"/>
      <w:color w:val="000000"/>
      <w:kern w:val="0"/>
      <w:szCs w:val="21"/>
    </w:rPr>
  </w:style>
  <w:style w:type="paragraph" w:customStyle="1" w:styleId="1136">
    <w:name w:val="正文-带编号1)"/>
    <w:basedOn w:val="1"/>
    <w:qFormat/>
    <w:uiPriority w:val="0"/>
    <w:pPr>
      <w:tabs>
        <w:tab w:val="left" w:pos="1080"/>
      </w:tabs>
      <w:spacing w:line="400" w:lineRule="exact"/>
      <w:ind w:left="432" w:firstLine="200" w:firstLineChars="200"/>
      <w:jc w:val="left"/>
    </w:pPr>
    <w:rPr>
      <w:rFonts w:ascii="Arial" w:hAnsi="Arial" w:cs="Times New Roman"/>
      <w:color w:val="000000"/>
      <w:kern w:val="0"/>
      <w:szCs w:val="24"/>
    </w:rPr>
  </w:style>
  <w:style w:type="paragraph" w:customStyle="1" w:styleId="1137">
    <w:name w:val="！自定义正文"/>
    <w:basedOn w:val="1"/>
    <w:qFormat/>
    <w:uiPriority w:val="0"/>
    <w:pPr>
      <w:spacing w:line="400" w:lineRule="exact"/>
      <w:ind w:firstLine="420" w:firstLineChars="200"/>
      <w:jc w:val="left"/>
    </w:pPr>
    <w:rPr>
      <w:rFonts w:ascii="Times New Roman" w:hAnsi="Times New Roman" w:cs="宋体"/>
      <w:color w:val="000000"/>
      <w:kern w:val="0"/>
      <w:szCs w:val="21"/>
    </w:rPr>
  </w:style>
  <w:style w:type="paragraph" w:customStyle="1" w:styleId="1138">
    <w:name w:val="样式 小四 行距: 多倍行距 1.6 字行"/>
    <w:basedOn w:val="1"/>
    <w:qFormat/>
    <w:uiPriority w:val="0"/>
    <w:pPr>
      <w:adjustRightInd w:val="0"/>
      <w:spacing w:line="384" w:lineRule="auto"/>
      <w:ind w:firstLine="200" w:firstLineChars="200"/>
      <w:jc w:val="left"/>
      <w:textAlignment w:val="baseline"/>
    </w:pPr>
    <w:rPr>
      <w:rFonts w:ascii="Times New Roman" w:hAnsi="Times New Roman" w:cs="宋体"/>
      <w:color w:val="000000"/>
      <w:kern w:val="0"/>
      <w:sz w:val="28"/>
      <w:szCs w:val="28"/>
    </w:rPr>
  </w:style>
  <w:style w:type="paragraph" w:customStyle="1" w:styleId="1139">
    <w:name w:val="（1现用正文"/>
    <w:basedOn w:val="1"/>
    <w:qFormat/>
    <w:uiPriority w:val="0"/>
    <w:pPr>
      <w:spacing w:line="520" w:lineRule="atLeast"/>
      <w:ind w:firstLine="200" w:firstLineChars="200"/>
      <w:jc w:val="left"/>
    </w:pPr>
    <w:rPr>
      <w:rFonts w:ascii="宋体" w:hAnsi="宋体" w:cs="宋体"/>
      <w:color w:val="000000"/>
      <w:kern w:val="0"/>
      <w:szCs w:val="20"/>
    </w:rPr>
  </w:style>
  <w:style w:type="paragraph" w:customStyle="1" w:styleId="1140">
    <w:name w:val="内文"/>
    <w:qFormat/>
    <w:uiPriority w:val="0"/>
    <w:pPr>
      <w:widowControl w:val="0"/>
      <w:kinsoku w:val="0"/>
      <w:wordWrap w:val="0"/>
      <w:adjustRightInd w:val="0"/>
      <w:spacing w:line="312" w:lineRule="atLeast"/>
      <w:jc w:val="both"/>
      <w:textAlignment w:val="baseline"/>
    </w:pPr>
    <w:rPr>
      <w:rFonts w:ascii="宋体" w:hAnsi="Times New Roman" w:eastAsia="宋体" w:cs="Times New Roman"/>
      <w:sz w:val="24"/>
      <w:szCs w:val="24"/>
      <w:lang w:val="en-US" w:eastAsia="zh-CN" w:bidi="ar-SA"/>
    </w:rPr>
  </w:style>
  <w:style w:type="paragraph" w:customStyle="1" w:styleId="1141">
    <w:name w:val="样式 正文缩进特点标题4段1正文（首行缩进两字） Char CharNormal Indent Char表正文 Ch..."/>
    <w:basedOn w:val="15"/>
    <w:qFormat/>
    <w:uiPriority w:val="0"/>
    <w:pPr>
      <w:spacing w:line="348" w:lineRule="auto"/>
      <w:ind w:firstLine="480"/>
      <w:jc w:val="left"/>
    </w:pPr>
    <w:rPr>
      <w:rFonts w:ascii="Calibri" w:hAnsi="Calibri" w:eastAsia="宋体" w:cs="宋体"/>
      <w:color w:val="000000"/>
      <w:szCs w:val="28"/>
    </w:rPr>
  </w:style>
  <w:style w:type="paragraph" w:customStyle="1" w:styleId="1142">
    <w:name w:val="附图"/>
    <w:basedOn w:val="1"/>
    <w:qFormat/>
    <w:uiPriority w:val="0"/>
    <w:pPr>
      <w:keepNext/>
      <w:tabs>
        <w:tab w:val="left" w:pos="1134"/>
      </w:tabs>
      <w:adjustRightInd w:val="0"/>
      <w:ind w:firstLine="200" w:firstLineChars="200"/>
      <w:jc w:val="left"/>
      <w:textAlignment w:val="baseline"/>
    </w:pPr>
    <w:rPr>
      <w:rFonts w:ascii="Times New Roman" w:hAnsi="Times New Roman" w:cs="Times New Roman"/>
      <w:b/>
      <w:color w:val="000000"/>
      <w:kern w:val="0"/>
      <w:szCs w:val="20"/>
    </w:rPr>
  </w:style>
  <w:style w:type="paragraph" w:customStyle="1" w:styleId="1143">
    <w:name w:val="表格（小四）"/>
    <w:basedOn w:val="1"/>
    <w:qFormat/>
    <w:uiPriority w:val="0"/>
    <w:pPr>
      <w:adjustRightInd w:val="0"/>
      <w:snapToGrid w:val="0"/>
      <w:spacing w:line="440" w:lineRule="exact"/>
      <w:ind w:firstLine="200" w:firstLineChars="200"/>
      <w:jc w:val="left"/>
      <w:textAlignment w:val="baseline"/>
    </w:pPr>
    <w:rPr>
      <w:rFonts w:ascii="宋体" w:hAnsi="宋体" w:cs="Times New Roman"/>
      <w:bCs/>
      <w:color w:val="000000"/>
      <w:spacing w:val="-8"/>
      <w:kern w:val="0"/>
      <w:szCs w:val="24"/>
      <w:lang w:val="zh-CN"/>
    </w:rPr>
  </w:style>
  <w:style w:type="paragraph" w:customStyle="1" w:styleId="1144">
    <w:name w:val="样式 小四 行距: 多倍行距 1.45 字行"/>
    <w:basedOn w:val="1"/>
    <w:qFormat/>
    <w:uiPriority w:val="0"/>
    <w:pPr>
      <w:adjustRightInd w:val="0"/>
      <w:spacing w:line="348" w:lineRule="auto"/>
      <w:ind w:firstLine="200" w:firstLineChars="200"/>
      <w:jc w:val="left"/>
      <w:textAlignment w:val="baseline"/>
    </w:pPr>
    <w:rPr>
      <w:rFonts w:ascii="Times New Roman" w:hAnsi="Times New Roman" w:cs="宋体"/>
      <w:color w:val="000000"/>
      <w:kern w:val="0"/>
      <w:sz w:val="28"/>
      <w:szCs w:val="28"/>
    </w:rPr>
  </w:style>
  <w:style w:type="paragraph" w:customStyle="1" w:styleId="1145">
    <w:name w:val="样式 正文缩进特点标题4段1正文（首行缩进两字） Char CharNormal Indent Char表正文 Ch...2"/>
    <w:basedOn w:val="15"/>
    <w:qFormat/>
    <w:uiPriority w:val="0"/>
    <w:pPr>
      <w:ind w:firstLine="1200" w:firstLineChars="500"/>
      <w:jc w:val="left"/>
    </w:pPr>
    <w:rPr>
      <w:rFonts w:ascii="Calibri" w:hAnsi="Calibri" w:eastAsia="宋体" w:cs="宋体"/>
      <w:color w:val="000000"/>
      <w:szCs w:val="28"/>
    </w:rPr>
  </w:style>
  <w:style w:type="paragraph" w:customStyle="1" w:styleId="1146">
    <w:name w:val="目录"/>
    <w:basedOn w:val="39"/>
    <w:qFormat/>
    <w:uiPriority w:val="0"/>
    <w:pPr>
      <w:tabs>
        <w:tab w:val="left" w:pos="840"/>
        <w:tab w:val="left" w:pos="960"/>
        <w:tab w:val="right" w:leader="hyphen" w:pos="8296"/>
      </w:tabs>
      <w:adjustRightInd w:val="0"/>
      <w:ind w:left="200" w:leftChars="200" w:firstLine="402"/>
      <w:jc w:val="center"/>
      <w:textAlignment w:val="baseline"/>
    </w:pPr>
    <w:rPr>
      <w:rFonts w:ascii="宋体" w:hAnsi="宋体" w:cs="Calibri"/>
      <w:b w:val="0"/>
      <w:color w:val="000000"/>
      <w:kern w:val="0"/>
      <w:sz w:val="44"/>
      <w:szCs w:val="44"/>
    </w:rPr>
  </w:style>
  <w:style w:type="paragraph" w:customStyle="1" w:styleId="1147">
    <w:name w:val="xl43"/>
    <w:basedOn w:val="1"/>
    <w:qFormat/>
    <w:uiPriority w:val="0"/>
    <w:pPr>
      <w:widowControl/>
      <w:pBdr>
        <w:top w:val="single" w:color="auto" w:sz="4" w:space="0"/>
        <w:left w:val="single" w:color="auto" w:sz="4" w:space="0"/>
        <w:bottom w:val="single" w:color="auto" w:sz="8" w:space="0"/>
      </w:pBdr>
      <w:spacing w:before="100" w:beforeAutospacing="1" w:after="100" w:afterAutospacing="1"/>
      <w:ind w:firstLine="200" w:firstLineChars="200"/>
      <w:jc w:val="center"/>
      <w:textAlignment w:val="center"/>
    </w:pPr>
    <w:rPr>
      <w:rFonts w:ascii="Times New Roman" w:hAnsi="Times New Roman" w:cs="Times New Roman"/>
      <w:color w:val="000000"/>
      <w:kern w:val="0"/>
      <w:sz w:val="20"/>
      <w:szCs w:val="20"/>
    </w:rPr>
  </w:style>
  <w:style w:type="paragraph" w:customStyle="1" w:styleId="1148">
    <w:name w:val="xl61"/>
    <w:basedOn w:val="1"/>
    <w:qFormat/>
    <w:uiPriority w:val="0"/>
    <w:pPr>
      <w:widowControl/>
      <w:pBdr>
        <w:bottom w:val="single" w:color="000000" w:sz="8" w:space="0"/>
        <w:right w:val="double" w:color="000000" w:sz="6" w:space="0"/>
      </w:pBdr>
      <w:spacing w:before="100" w:beforeAutospacing="1" w:after="100" w:afterAutospacing="1"/>
      <w:ind w:firstLine="200" w:firstLineChars="200"/>
      <w:jc w:val="left"/>
      <w:textAlignment w:val="top"/>
    </w:pPr>
    <w:rPr>
      <w:rFonts w:ascii="宋体" w:hAnsi="宋体" w:cs="宋体"/>
      <w:color w:val="000000"/>
      <w:kern w:val="0"/>
      <w:szCs w:val="24"/>
    </w:rPr>
  </w:style>
  <w:style w:type="paragraph" w:customStyle="1" w:styleId="114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textAlignment w:val="center"/>
    </w:pPr>
    <w:rPr>
      <w:rFonts w:ascii="宋体" w:hAnsi="宋体" w:cs="Times New Roman"/>
      <w:color w:val="000000"/>
      <w:kern w:val="0"/>
      <w:szCs w:val="21"/>
    </w:rPr>
  </w:style>
  <w:style w:type="paragraph" w:customStyle="1" w:styleId="1150">
    <w:name w:val="样式 标题 2 + 左侧:  0.99 厘米 首行缩进:  1.05 厘米"/>
    <w:basedOn w:val="3"/>
    <w:next w:val="15"/>
    <w:qFormat/>
    <w:uiPriority w:val="0"/>
    <w:pPr>
      <w:tabs>
        <w:tab w:val="left" w:pos="0"/>
      </w:tabs>
      <w:adjustRightInd w:val="0"/>
      <w:spacing w:before="0" w:after="0" w:line="240" w:lineRule="auto"/>
      <w:jc w:val="left"/>
      <w:textAlignment w:val="baseline"/>
    </w:pPr>
    <w:rPr>
      <w:rFonts w:ascii="Times New Roman" w:hAnsi="Times New Roman" w:eastAsia="黑体" w:cs="宋体"/>
      <w:color w:val="000000"/>
      <w:kern w:val="0"/>
      <w:sz w:val="30"/>
      <w:szCs w:val="20"/>
    </w:rPr>
  </w:style>
  <w:style w:type="paragraph" w:customStyle="1" w:styleId="1151">
    <w:name w:val="样式 附图 + 行距: 多倍行距 1.25 字行"/>
    <w:basedOn w:val="1142"/>
    <w:qFormat/>
    <w:uiPriority w:val="0"/>
    <w:pPr>
      <w:tabs>
        <w:tab w:val="left" w:pos="1920"/>
        <w:tab w:val="clear" w:pos="1134"/>
      </w:tabs>
      <w:spacing w:line="300" w:lineRule="auto"/>
      <w:ind w:left="420" w:hanging="425"/>
    </w:pPr>
    <w:rPr>
      <w:rFonts w:eastAsia="楷体_GB2312"/>
      <w:bCs/>
      <w:sz w:val="28"/>
    </w:rPr>
  </w:style>
  <w:style w:type="paragraph" w:customStyle="1" w:styleId="1152">
    <w:name w:val="图注"/>
    <w:basedOn w:val="1"/>
    <w:qFormat/>
    <w:uiPriority w:val="0"/>
    <w:pPr>
      <w:widowControl/>
      <w:spacing w:line="579" w:lineRule="exact"/>
      <w:ind w:firstLine="200" w:firstLineChars="200"/>
      <w:jc w:val="center"/>
    </w:pPr>
    <w:rPr>
      <w:rFonts w:ascii="Times New Roman" w:hAnsi="Times New Roman" w:eastAsia="仿宋_GB2312" w:cs="Times New Roman"/>
      <w:color w:val="000000"/>
      <w:kern w:val="0"/>
      <w:szCs w:val="24"/>
    </w:rPr>
  </w:style>
  <w:style w:type="paragraph" w:customStyle="1" w:styleId="1153">
    <w:name w:val="正文(图标题)"/>
    <w:basedOn w:val="1"/>
    <w:qFormat/>
    <w:uiPriority w:val="0"/>
    <w:pPr>
      <w:spacing w:beforeLines="30" w:afterLines="30" w:line="460" w:lineRule="exact"/>
      <w:ind w:firstLine="200" w:firstLineChars="200"/>
      <w:jc w:val="center"/>
    </w:pPr>
    <w:rPr>
      <w:rFonts w:ascii="宋体" w:hAnsi="Times New Roman" w:cs="Times New Roman"/>
      <w:b/>
      <w:bCs/>
      <w:color w:val="000000"/>
      <w:kern w:val="0"/>
      <w:szCs w:val="20"/>
    </w:rPr>
  </w:style>
  <w:style w:type="paragraph" w:customStyle="1" w:styleId="1154">
    <w:name w:val="样式 正文1 + 首行缩进:  2 字符2"/>
    <w:basedOn w:val="124"/>
    <w:qFormat/>
    <w:uiPriority w:val="0"/>
    <w:pPr>
      <w:widowControl w:val="0"/>
      <w:topLinePunct w:val="0"/>
      <w:adjustRightInd w:val="0"/>
      <w:spacing w:beforeLines="0" w:afterLines="0" w:line="360" w:lineRule="auto"/>
      <w:ind w:left="0"/>
      <w:jc w:val="left"/>
    </w:pPr>
    <w:rPr>
      <w:rFonts w:ascii="宋体" w:hAnsi="宋体" w:eastAsia="宋体" w:cs="宋体"/>
      <w:color w:val="000000"/>
      <w:sz w:val="24"/>
      <w:szCs w:val="20"/>
    </w:rPr>
  </w:style>
  <w:style w:type="paragraph" w:customStyle="1" w:styleId="1155">
    <w:name w:val="段落一"/>
    <w:basedOn w:val="1"/>
    <w:qFormat/>
    <w:uiPriority w:val="0"/>
    <w:pPr>
      <w:widowControl/>
      <w:tabs>
        <w:tab w:val="left" w:pos="425"/>
      </w:tabs>
      <w:spacing w:line="520" w:lineRule="exact"/>
      <w:ind w:left="424" w:leftChars="202" w:firstLine="115" w:firstLineChars="48"/>
      <w:jc w:val="left"/>
    </w:pPr>
    <w:rPr>
      <w:rFonts w:ascii="宋体" w:hAnsi="宋体" w:cs="Tahoma"/>
      <w:color w:val="000000"/>
      <w:kern w:val="0"/>
      <w:szCs w:val="18"/>
    </w:rPr>
  </w:style>
  <w:style w:type="paragraph" w:customStyle="1" w:styleId="1156">
    <w:name w:val="索引 11"/>
    <w:basedOn w:val="1"/>
    <w:next w:val="1"/>
    <w:qFormat/>
    <w:uiPriority w:val="0"/>
    <w:pPr>
      <w:ind w:firstLine="200" w:firstLineChars="200"/>
      <w:jc w:val="left"/>
    </w:pPr>
    <w:rPr>
      <w:rFonts w:ascii="Times New Roman" w:hAnsi="Times New Roman" w:cs="Times New Roman"/>
      <w:color w:val="000000"/>
      <w:kern w:val="0"/>
      <w:szCs w:val="24"/>
    </w:rPr>
  </w:style>
  <w:style w:type="paragraph" w:customStyle="1" w:styleId="1157">
    <w:name w:val="正文 首行缩进"/>
    <w:basedOn w:val="1"/>
    <w:qFormat/>
    <w:uiPriority w:val="0"/>
    <w:pPr>
      <w:widowControl/>
      <w:overflowPunct w:val="0"/>
      <w:adjustRightInd w:val="0"/>
      <w:spacing w:after="120" w:line="500" w:lineRule="exact"/>
      <w:ind w:firstLine="200" w:firstLineChars="200"/>
      <w:jc w:val="left"/>
      <w:textAlignment w:val="baseline"/>
    </w:pPr>
    <w:rPr>
      <w:rFonts w:ascii="Times New Roman" w:hAnsi="Times New Roman" w:eastAsia="仿宋_GB2312" w:cs="Times New Roman"/>
      <w:color w:val="000000"/>
      <w:kern w:val="28"/>
      <w:sz w:val="28"/>
      <w:szCs w:val="20"/>
    </w:rPr>
  </w:style>
  <w:style w:type="paragraph" w:customStyle="1" w:styleId="1158">
    <w:name w:val="Char1 Char Char Char Char Char Char Char Char Char Char Char Char Char Char Char Char Char Char"/>
    <w:basedOn w:val="1"/>
    <w:qFormat/>
    <w:uiPriority w:val="0"/>
    <w:pPr>
      <w:widowControl/>
      <w:spacing w:after="160" w:line="240" w:lineRule="exact"/>
      <w:ind w:firstLine="200" w:firstLineChars="200"/>
      <w:jc w:val="left"/>
    </w:pPr>
    <w:rPr>
      <w:rFonts w:ascii="Verdana" w:hAnsi="Verdana" w:eastAsia="仿宋_GB2312" w:cs="Times New Roman"/>
      <w:color w:val="000000"/>
      <w:kern w:val="0"/>
      <w:sz w:val="28"/>
      <w:szCs w:val="20"/>
      <w:lang w:eastAsia="en-US"/>
    </w:rPr>
  </w:style>
  <w:style w:type="paragraph" w:customStyle="1" w:styleId="1159">
    <w:name w:val="xl42"/>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ind w:firstLine="200" w:firstLineChars="200"/>
      <w:jc w:val="center"/>
      <w:textAlignment w:val="center"/>
    </w:pPr>
    <w:rPr>
      <w:rFonts w:ascii="Arial Unicode MS" w:hAnsi="Arial Unicode MS" w:cs="Times New Roman"/>
      <w:color w:val="000000"/>
      <w:kern w:val="0"/>
      <w:sz w:val="20"/>
      <w:szCs w:val="20"/>
    </w:rPr>
  </w:style>
  <w:style w:type="paragraph" w:customStyle="1" w:styleId="1160">
    <w:name w:val="xl60"/>
    <w:basedOn w:val="1"/>
    <w:qFormat/>
    <w:uiPriority w:val="0"/>
    <w:pPr>
      <w:widowControl/>
      <w:pBdr>
        <w:bottom w:val="single" w:color="000000" w:sz="8" w:space="0"/>
        <w:right w:val="single" w:color="000000" w:sz="8" w:space="0"/>
      </w:pBdr>
      <w:spacing w:before="100" w:beforeAutospacing="1" w:after="100" w:afterAutospacing="1"/>
      <w:ind w:firstLine="200" w:firstLineChars="200"/>
      <w:jc w:val="left"/>
      <w:textAlignment w:val="top"/>
    </w:pPr>
    <w:rPr>
      <w:rFonts w:ascii="宋体" w:hAnsi="宋体" w:cs="宋体"/>
      <w:color w:val="000000"/>
      <w:kern w:val="0"/>
      <w:szCs w:val="24"/>
    </w:rPr>
  </w:style>
  <w:style w:type="paragraph" w:customStyle="1" w:styleId="116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textAlignment w:val="center"/>
    </w:pPr>
    <w:rPr>
      <w:rFonts w:ascii="宋体" w:hAnsi="宋体" w:cs="Times New Roman"/>
      <w:color w:val="000000"/>
      <w:kern w:val="0"/>
      <w:szCs w:val="21"/>
    </w:rPr>
  </w:style>
  <w:style w:type="paragraph" w:customStyle="1" w:styleId="1162">
    <w:name w:val="！题注"/>
    <w:basedOn w:val="1"/>
    <w:qFormat/>
    <w:uiPriority w:val="0"/>
    <w:pPr>
      <w:keepNext/>
      <w:spacing w:before="120"/>
      <w:ind w:firstLine="360" w:firstLineChars="200"/>
      <w:jc w:val="center"/>
    </w:pPr>
    <w:rPr>
      <w:rFonts w:ascii="Times New Roman" w:hAnsi="Times New Roman" w:eastAsia="黑体" w:cs="宋体"/>
      <w:bCs/>
      <w:color w:val="000000"/>
      <w:kern w:val="0"/>
      <w:sz w:val="21"/>
      <w:szCs w:val="18"/>
      <w:bdr w:val="single" w:color="C6D9F1" w:sz="4" w:space="0"/>
    </w:rPr>
  </w:style>
  <w:style w:type="paragraph" w:customStyle="1" w:styleId="1163">
    <w:name w:val="列表接续 51"/>
    <w:basedOn w:val="1"/>
    <w:qFormat/>
    <w:uiPriority w:val="0"/>
    <w:pPr>
      <w:adjustRightInd w:val="0"/>
      <w:spacing w:after="120" w:line="360" w:lineRule="atLeast"/>
      <w:ind w:left="2100" w:leftChars="1000" w:firstLine="200" w:firstLineChars="200"/>
      <w:jc w:val="left"/>
      <w:textAlignment w:val="baseline"/>
    </w:pPr>
    <w:rPr>
      <w:rFonts w:ascii="Times New Roman" w:hAnsi="Times New Roman" w:cs="Times New Roman"/>
      <w:color w:val="000000"/>
      <w:kern w:val="0"/>
      <w:szCs w:val="24"/>
    </w:rPr>
  </w:style>
  <w:style w:type="paragraph" w:customStyle="1" w:styleId="1164">
    <w:name w:val="引文目录1"/>
    <w:basedOn w:val="1"/>
    <w:next w:val="1"/>
    <w:qFormat/>
    <w:uiPriority w:val="0"/>
    <w:pPr>
      <w:adjustRightInd w:val="0"/>
      <w:spacing w:line="360" w:lineRule="atLeast"/>
      <w:ind w:left="420" w:leftChars="200" w:firstLine="200" w:firstLineChars="200"/>
      <w:jc w:val="left"/>
      <w:textAlignment w:val="baseline"/>
    </w:pPr>
    <w:rPr>
      <w:rFonts w:ascii="Times New Roman" w:hAnsi="Times New Roman" w:cs="Times New Roman"/>
      <w:color w:val="000000"/>
      <w:kern w:val="0"/>
      <w:szCs w:val="24"/>
    </w:rPr>
  </w:style>
  <w:style w:type="paragraph" w:customStyle="1" w:styleId="1165">
    <w:name w:val="Char Char Char Char Char Char Char Char Char Char1"/>
    <w:basedOn w:val="1"/>
    <w:next w:val="15"/>
    <w:qFormat/>
    <w:uiPriority w:val="0"/>
    <w:pPr>
      <w:shd w:val="clear" w:color="auto" w:fill="000080"/>
      <w:ind w:firstLine="200" w:firstLineChars="200"/>
      <w:jc w:val="left"/>
    </w:pPr>
    <w:rPr>
      <w:rFonts w:ascii="Tahoma" w:hAnsi="Tahoma" w:cs="Times New Roman"/>
      <w:color w:val="000000"/>
      <w:kern w:val="0"/>
      <w:szCs w:val="24"/>
    </w:rPr>
  </w:style>
  <w:style w:type="paragraph" w:customStyle="1" w:styleId="1166">
    <w:name w:val="正文样式"/>
    <w:basedOn w:val="1"/>
    <w:qFormat/>
    <w:uiPriority w:val="0"/>
    <w:pPr>
      <w:spacing w:line="480" w:lineRule="exact"/>
      <w:ind w:firstLine="504" w:firstLineChars="210"/>
      <w:jc w:val="left"/>
    </w:pPr>
    <w:rPr>
      <w:rFonts w:ascii="Times New Roman" w:hAnsi="Times New Roman" w:cs="Times New Roman"/>
      <w:color w:val="000000"/>
      <w:kern w:val="0"/>
      <w:szCs w:val="24"/>
    </w:rPr>
  </w:style>
  <w:style w:type="paragraph" w:customStyle="1" w:styleId="116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Arial Unicode MS" w:hAnsi="Arial Unicode MS" w:eastAsia="Arial Unicode MS" w:cs="Arial Unicode MS"/>
      <w:color w:val="000000"/>
      <w:kern w:val="0"/>
      <w:sz w:val="20"/>
      <w:szCs w:val="20"/>
    </w:rPr>
  </w:style>
  <w:style w:type="paragraph" w:customStyle="1" w:styleId="1168">
    <w:name w:val="xl4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ind w:firstLine="200" w:firstLineChars="200"/>
      <w:jc w:val="left"/>
    </w:pPr>
    <w:rPr>
      <w:rFonts w:ascii="Arial Unicode MS" w:hAnsi="Arial Unicode MS" w:cs="Times New Roman"/>
      <w:color w:val="000000"/>
      <w:kern w:val="0"/>
      <w:sz w:val="20"/>
      <w:szCs w:val="20"/>
    </w:rPr>
  </w:style>
  <w:style w:type="paragraph" w:customStyle="1" w:styleId="1169">
    <w:name w:val="xl59"/>
    <w:basedOn w:val="1"/>
    <w:qFormat/>
    <w:uiPriority w:val="0"/>
    <w:pPr>
      <w:widowControl/>
      <w:pBdr>
        <w:top w:val="double" w:color="000000" w:sz="6" w:space="0"/>
        <w:bottom w:val="single" w:color="000000" w:sz="8" w:space="0"/>
        <w:right w:val="double" w:color="000000" w:sz="6" w:space="0"/>
      </w:pBdr>
      <w:spacing w:before="100" w:beforeAutospacing="1" w:after="100" w:afterAutospacing="1"/>
      <w:ind w:firstLine="200" w:firstLineChars="200"/>
      <w:jc w:val="left"/>
      <w:textAlignment w:val="top"/>
    </w:pPr>
    <w:rPr>
      <w:rFonts w:ascii="宋体" w:hAnsi="宋体" w:cs="宋体"/>
      <w:b/>
      <w:bCs/>
      <w:color w:val="000000"/>
      <w:kern w:val="0"/>
      <w:szCs w:val="24"/>
    </w:rPr>
  </w:style>
  <w:style w:type="paragraph" w:customStyle="1" w:styleId="117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textAlignment w:val="center"/>
    </w:pPr>
    <w:rPr>
      <w:rFonts w:ascii="宋体" w:hAnsi="宋体" w:cs="Times New Roman"/>
      <w:color w:val="000000"/>
      <w:kern w:val="0"/>
      <w:szCs w:val="21"/>
    </w:rPr>
  </w:style>
  <w:style w:type="paragraph" w:customStyle="1" w:styleId="1171">
    <w:name w:val="样式 小四 加粗 行距: 1.5 倍行距"/>
    <w:basedOn w:val="1"/>
    <w:qFormat/>
    <w:uiPriority w:val="0"/>
    <w:pPr>
      <w:adjustRightInd w:val="0"/>
      <w:ind w:firstLine="482" w:firstLineChars="200"/>
      <w:jc w:val="left"/>
      <w:textAlignment w:val="baseline"/>
    </w:pPr>
    <w:rPr>
      <w:rFonts w:ascii="Times New Roman" w:hAnsi="Times New Roman" w:cs="宋体"/>
      <w:b/>
      <w:bCs/>
      <w:color w:val="000000"/>
      <w:kern w:val="0"/>
      <w:sz w:val="28"/>
      <w:szCs w:val="28"/>
    </w:rPr>
  </w:style>
  <w:style w:type="paragraph" w:customStyle="1" w:styleId="1172">
    <w:name w:val="样式 水调正文 + 首行缩进:  2 字符"/>
    <w:basedOn w:val="1101"/>
    <w:qFormat/>
    <w:uiPriority w:val="0"/>
  </w:style>
  <w:style w:type="paragraph" w:customStyle="1" w:styleId="1173">
    <w:name w:val="Char Char Char Char1 Char Char Char Char Char Char Char Char Char Char Char Char Char Char Char Char Char Char Char Char Char Char Char Char Char Char1 Char Char Char Char Char Char Char Char Char Char Char Char Char Char"/>
    <w:basedOn w:val="1"/>
    <w:qFormat/>
    <w:uiPriority w:val="0"/>
    <w:pPr>
      <w:keepNext/>
      <w:keepLines/>
      <w:tabs>
        <w:tab w:val="left" w:pos="856"/>
      </w:tabs>
      <w:ind w:left="856" w:hanging="432" w:firstLineChars="200"/>
      <w:jc w:val="left"/>
    </w:pPr>
    <w:rPr>
      <w:rFonts w:ascii="Tahoma" w:hAnsi="Tahoma" w:cs="Times New Roman"/>
      <w:color w:val="000000"/>
      <w:kern w:val="0"/>
      <w:szCs w:val="28"/>
    </w:rPr>
  </w:style>
  <w:style w:type="paragraph" w:customStyle="1" w:styleId="1174">
    <w:name w:val="报告正文 Char Char"/>
    <w:basedOn w:val="1"/>
    <w:qFormat/>
    <w:uiPriority w:val="0"/>
    <w:pPr>
      <w:ind w:firstLine="560" w:firstLineChars="200"/>
      <w:jc w:val="left"/>
    </w:pPr>
    <w:rPr>
      <w:rFonts w:ascii="Times New Roman" w:hAnsi="Times New Roman" w:cs="Times New Roman"/>
      <w:color w:val="000000"/>
      <w:kern w:val="0"/>
      <w:sz w:val="28"/>
      <w:szCs w:val="24"/>
    </w:rPr>
  </w:style>
  <w:style w:type="paragraph" w:customStyle="1" w:styleId="1175">
    <w:name w:val="WJH正文"/>
    <w:basedOn w:val="1"/>
    <w:qFormat/>
    <w:uiPriority w:val="0"/>
    <w:pPr>
      <w:ind w:firstLine="200" w:firstLineChars="200"/>
      <w:jc w:val="left"/>
    </w:pPr>
    <w:rPr>
      <w:rFonts w:ascii="Times New Roman" w:hAnsi="Times New Roman" w:cs="Times New Roman"/>
      <w:color w:val="000000"/>
      <w:kern w:val="0"/>
      <w:szCs w:val="24"/>
    </w:rPr>
  </w:style>
  <w:style w:type="paragraph" w:customStyle="1" w:styleId="1176">
    <w:name w:val="z-窗体底端11"/>
    <w:basedOn w:val="1"/>
    <w:next w:val="1"/>
    <w:qFormat/>
    <w:uiPriority w:val="0"/>
    <w:pPr>
      <w:widowControl/>
      <w:pBdr>
        <w:top w:val="single" w:color="auto" w:sz="6" w:space="1"/>
      </w:pBdr>
      <w:ind w:firstLine="200" w:firstLineChars="200"/>
      <w:jc w:val="center"/>
    </w:pPr>
    <w:rPr>
      <w:rFonts w:ascii="Arial" w:hAnsi="Arial" w:cs="Arial"/>
      <w:vanish/>
      <w:color w:val="000000"/>
      <w:kern w:val="0"/>
      <w:sz w:val="16"/>
      <w:szCs w:val="16"/>
    </w:rPr>
  </w:style>
  <w:style w:type="paragraph" w:customStyle="1" w:styleId="1177">
    <w:name w:val="表格正文 左对齐 pansky"/>
    <w:basedOn w:val="1"/>
    <w:qFormat/>
    <w:uiPriority w:val="0"/>
    <w:pPr>
      <w:widowControl/>
      <w:adjustRightInd w:val="0"/>
      <w:ind w:firstLine="200" w:firstLineChars="200"/>
      <w:jc w:val="left"/>
    </w:pPr>
    <w:rPr>
      <w:rFonts w:ascii="Calibri" w:hAnsi="Calibri" w:cs="Times New Roman"/>
      <w:color w:val="000000"/>
      <w:kern w:val="0"/>
      <w:szCs w:val="24"/>
    </w:rPr>
  </w:style>
  <w:style w:type="paragraph" w:customStyle="1" w:styleId="1178">
    <w:name w:val="paragraph-1"/>
    <w:basedOn w:val="1"/>
    <w:qFormat/>
    <w:uiPriority w:val="0"/>
    <w:pPr>
      <w:ind w:firstLine="200" w:firstLineChars="200"/>
      <w:jc w:val="left"/>
    </w:pPr>
    <w:rPr>
      <w:rFonts w:ascii="Calibri" w:hAnsi="Calibri" w:eastAsia="仿宋_GB2312" w:cs="Times New Roman"/>
      <w:color w:val="000000"/>
      <w:kern w:val="0"/>
      <w:sz w:val="28"/>
      <w:szCs w:val="28"/>
    </w:rPr>
  </w:style>
  <w:style w:type="paragraph" w:customStyle="1" w:styleId="1179">
    <w:name w:val="表标题"/>
    <w:basedOn w:val="528"/>
    <w:qFormat/>
    <w:uiPriority w:val="0"/>
    <w:pPr>
      <w:spacing w:beforeLines="0" w:line="320" w:lineRule="exact"/>
    </w:pPr>
    <w:rPr>
      <w:rFonts w:ascii="宋体" w:hAnsi="宋体" w:eastAsia="宋体" w:cs="Times New Roman"/>
      <w:bCs/>
      <w:color w:val="000000"/>
      <w:kern w:val="0"/>
      <w:sz w:val="24"/>
      <w:szCs w:val="24"/>
    </w:rPr>
  </w:style>
  <w:style w:type="paragraph" w:customStyle="1" w:styleId="1180">
    <w:name w:val="人员"/>
    <w:basedOn w:val="1"/>
    <w:qFormat/>
    <w:uiPriority w:val="0"/>
    <w:pPr>
      <w:ind w:left="2" w:leftChars="-85" w:hanging="180" w:hangingChars="56"/>
      <w:jc w:val="left"/>
    </w:pPr>
    <w:rPr>
      <w:rFonts w:ascii="宋体" w:hAnsi="Times New Roman" w:cs="Times New Roman"/>
      <w:color w:val="000000"/>
      <w:kern w:val="0"/>
      <w:sz w:val="32"/>
      <w:szCs w:val="28"/>
    </w:rPr>
  </w:style>
  <w:style w:type="paragraph" w:customStyle="1" w:styleId="1181">
    <w:name w:val="一级节"/>
    <w:basedOn w:val="1125"/>
    <w:qFormat/>
    <w:uiPriority w:val="0"/>
    <w:pPr>
      <w:tabs>
        <w:tab w:val="left" w:pos="567"/>
      </w:tabs>
      <w:ind w:left="567" w:hanging="567"/>
    </w:pPr>
    <w:rPr>
      <w:b w:val="0"/>
    </w:rPr>
  </w:style>
  <w:style w:type="paragraph" w:customStyle="1" w:styleId="1182">
    <w:name w:val="xl57"/>
    <w:basedOn w:val="1"/>
    <w:qFormat/>
    <w:uiPriority w:val="0"/>
    <w:pPr>
      <w:widowControl/>
      <w:pBdr>
        <w:top w:val="double" w:color="000000" w:sz="6" w:space="0"/>
        <w:left w:val="double" w:color="000000" w:sz="6" w:space="0"/>
        <w:bottom w:val="single" w:color="000000" w:sz="8" w:space="0"/>
        <w:right w:val="single" w:color="000000" w:sz="8" w:space="0"/>
      </w:pBdr>
      <w:spacing w:before="100" w:beforeAutospacing="1" w:after="100" w:afterAutospacing="1"/>
      <w:ind w:firstLine="200" w:firstLineChars="200"/>
      <w:jc w:val="left"/>
      <w:textAlignment w:val="top"/>
    </w:pPr>
    <w:rPr>
      <w:rFonts w:ascii="宋体" w:hAnsi="宋体" w:cs="宋体"/>
      <w:b/>
      <w:bCs/>
      <w:color w:val="000000"/>
      <w:kern w:val="0"/>
      <w:szCs w:val="24"/>
    </w:rPr>
  </w:style>
  <w:style w:type="paragraph" w:customStyle="1" w:styleId="1183">
    <w:name w:val="！项目符号2级"/>
    <w:basedOn w:val="1"/>
    <w:qFormat/>
    <w:uiPriority w:val="0"/>
    <w:pPr>
      <w:ind w:left="567" w:firstLine="200" w:firstLineChars="200"/>
      <w:jc w:val="left"/>
    </w:pPr>
    <w:rPr>
      <w:rFonts w:ascii="Times New Roman" w:hAnsi="Times New Roman" w:cs="宋体"/>
      <w:color w:val="000000"/>
      <w:kern w:val="0"/>
      <w:szCs w:val="20"/>
    </w:rPr>
  </w:style>
  <w:style w:type="paragraph" w:customStyle="1" w:styleId="1184">
    <w:name w:val="表格内文字 居右"/>
    <w:basedOn w:val="1087"/>
    <w:qFormat/>
    <w:uiPriority w:val="0"/>
    <w:pPr>
      <w:jc w:val="right"/>
    </w:pPr>
  </w:style>
  <w:style w:type="paragraph" w:customStyle="1" w:styleId="1185">
    <w:name w:val="xl4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ind w:firstLine="200" w:firstLineChars="200"/>
      <w:jc w:val="center"/>
      <w:textAlignment w:val="center"/>
    </w:pPr>
    <w:rPr>
      <w:rFonts w:ascii="Times New Roman" w:hAnsi="Times New Roman" w:cs="Times New Roman"/>
      <w:color w:val="000000"/>
      <w:kern w:val="0"/>
      <w:sz w:val="20"/>
      <w:szCs w:val="20"/>
    </w:rPr>
  </w:style>
  <w:style w:type="paragraph" w:customStyle="1" w:styleId="1186">
    <w:name w:val="样式 首行缩进:  0.95 厘米"/>
    <w:basedOn w:val="1"/>
    <w:qFormat/>
    <w:uiPriority w:val="0"/>
    <w:pPr>
      <w:ind w:firstLine="540" w:firstLineChars="200"/>
      <w:jc w:val="left"/>
    </w:pPr>
    <w:rPr>
      <w:rFonts w:ascii="Times New Roman" w:hAnsi="Times New Roman" w:cs="Times New Roman"/>
      <w:color w:val="000000"/>
      <w:kern w:val="0"/>
      <w:sz w:val="28"/>
      <w:szCs w:val="20"/>
    </w:rPr>
  </w:style>
  <w:style w:type="paragraph" w:customStyle="1" w:styleId="1187">
    <w:name w:val="xl58"/>
    <w:basedOn w:val="1"/>
    <w:qFormat/>
    <w:uiPriority w:val="0"/>
    <w:pPr>
      <w:widowControl/>
      <w:pBdr>
        <w:top w:val="double" w:color="000000" w:sz="6" w:space="0"/>
        <w:bottom w:val="single" w:color="000000" w:sz="8" w:space="0"/>
        <w:right w:val="single" w:color="000000" w:sz="8" w:space="0"/>
      </w:pBdr>
      <w:spacing w:before="100" w:beforeAutospacing="1" w:after="100" w:afterAutospacing="1"/>
      <w:ind w:firstLine="200" w:firstLineChars="200"/>
      <w:jc w:val="left"/>
      <w:textAlignment w:val="top"/>
    </w:pPr>
    <w:rPr>
      <w:rFonts w:ascii="宋体" w:hAnsi="宋体" w:cs="宋体"/>
      <w:b/>
      <w:bCs/>
      <w:color w:val="000000"/>
      <w:kern w:val="0"/>
      <w:szCs w:val="24"/>
    </w:rPr>
  </w:style>
  <w:style w:type="paragraph" w:customStyle="1" w:styleId="118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textAlignment w:val="center"/>
    </w:pPr>
    <w:rPr>
      <w:rFonts w:ascii="宋体" w:hAnsi="宋体" w:cs="Times New Roman"/>
      <w:color w:val="000000"/>
      <w:kern w:val="0"/>
      <w:szCs w:val="21"/>
    </w:rPr>
  </w:style>
  <w:style w:type="paragraph" w:customStyle="1" w:styleId="1189">
    <w:name w:val="样式 正文1 + 首行缩进:  2 字符"/>
    <w:basedOn w:val="124"/>
    <w:qFormat/>
    <w:uiPriority w:val="0"/>
    <w:pPr>
      <w:widowControl w:val="0"/>
      <w:topLinePunct w:val="0"/>
      <w:adjustRightInd w:val="0"/>
      <w:spacing w:beforeLines="0" w:afterLines="0" w:line="360" w:lineRule="auto"/>
      <w:ind w:left="0"/>
      <w:jc w:val="left"/>
    </w:pPr>
    <w:rPr>
      <w:rFonts w:ascii="宋体" w:hAnsi="宋体" w:eastAsia="宋体" w:cs="宋体"/>
      <w:color w:val="000000"/>
      <w:sz w:val="24"/>
      <w:szCs w:val="20"/>
    </w:rPr>
  </w:style>
  <w:style w:type="paragraph" w:customStyle="1" w:styleId="1190">
    <w:name w:val="引文目录标题1"/>
    <w:basedOn w:val="1"/>
    <w:next w:val="1"/>
    <w:qFormat/>
    <w:uiPriority w:val="0"/>
    <w:pPr>
      <w:adjustRightInd w:val="0"/>
      <w:spacing w:before="120" w:line="360" w:lineRule="atLeast"/>
      <w:ind w:firstLine="200" w:firstLineChars="200"/>
      <w:jc w:val="left"/>
      <w:textAlignment w:val="baseline"/>
    </w:pPr>
    <w:rPr>
      <w:rFonts w:ascii="Arial" w:hAnsi="Arial" w:cs="Arial"/>
      <w:color w:val="000000"/>
      <w:kern w:val="0"/>
      <w:szCs w:val="24"/>
    </w:rPr>
  </w:style>
  <w:style w:type="paragraph" w:customStyle="1" w:styleId="1191">
    <w:name w:val="xl56"/>
    <w:basedOn w:val="1"/>
    <w:qFormat/>
    <w:uiPriority w:val="0"/>
    <w:pPr>
      <w:widowControl/>
      <w:pBdr>
        <w:bottom w:val="single" w:color="000000" w:sz="8" w:space="0"/>
        <w:right w:val="single" w:color="000000" w:sz="8" w:space="0"/>
      </w:pBdr>
      <w:spacing w:before="100" w:beforeAutospacing="1" w:after="100" w:afterAutospacing="1"/>
      <w:ind w:firstLine="200" w:firstLineChars="200"/>
      <w:jc w:val="center"/>
      <w:textAlignment w:val="top"/>
    </w:pPr>
    <w:rPr>
      <w:rFonts w:ascii="宋体" w:hAnsi="宋体" w:cs="宋体"/>
      <w:color w:val="000000"/>
      <w:kern w:val="0"/>
      <w:szCs w:val="24"/>
    </w:rPr>
  </w:style>
  <w:style w:type="paragraph" w:customStyle="1" w:styleId="1192">
    <w:name w:val="style2"/>
    <w:basedOn w:val="1"/>
    <w:qFormat/>
    <w:uiPriority w:val="0"/>
    <w:pPr>
      <w:widowControl/>
      <w:spacing w:before="100" w:beforeAutospacing="1" w:after="100" w:afterAutospacing="1"/>
      <w:ind w:firstLine="200" w:firstLineChars="200"/>
      <w:jc w:val="left"/>
    </w:pPr>
    <w:rPr>
      <w:rFonts w:ascii="宋体" w:hAnsi="宋体" w:cs="宋体"/>
      <w:color w:val="000000"/>
      <w:kern w:val="0"/>
      <w:szCs w:val="24"/>
    </w:rPr>
  </w:style>
  <w:style w:type="paragraph" w:customStyle="1" w:styleId="1193">
    <w:name w:val="正文文字缩进"/>
    <w:basedOn w:val="1"/>
    <w:qFormat/>
    <w:uiPriority w:val="0"/>
    <w:pPr>
      <w:autoSpaceDE w:val="0"/>
      <w:autoSpaceDN w:val="0"/>
      <w:ind w:firstLine="200" w:firstLineChars="200"/>
      <w:jc w:val="left"/>
    </w:pPr>
    <w:rPr>
      <w:rFonts w:ascii="Times New Roman" w:hAnsi="Times New Roman" w:cs="Times New Roman"/>
      <w:color w:val="000000"/>
      <w:kern w:val="0"/>
      <w:szCs w:val="24"/>
    </w:rPr>
  </w:style>
  <w:style w:type="paragraph" w:customStyle="1" w:styleId="1194">
    <w:name w:val="xl25"/>
    <w:basedOn w:val="1"/>
    <w:qFormat/>
    <w:uiPriority w:val="0"/>
    <w:pPr>
      <w:widowControl/>
      <w:spacing w:before="100" w:beforeAutospacing="1" w:after="100" w:afterAutospacing="1"/>
      <w:ind w:firstLine="200" w:firstLineChars="200"/>
      <w:jc w:val="left"/>
    </w:pPr>
    <w:rPr>
      <w:rFonts w:ascii="Arial Unicode MS" w:hAnsi="Arial Unicode MS" w:eastAsia="Arial Unicode MS" w:cs="Arial Unicode MS"/>
      <w:color w:val="000000"/>
      <w:kern w:val="0"/>
      <w:sz w:val="20"/>
      <w:szCs w:val="20"/>
    </w:rPr>
  </w:style>
  <w:style w:type="paragraph" w:customStyle="1" w:styleId="1195">
    <w:name w:val="xl3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ind w:firstLine="200" w:firstLineChars="200"/>
      <w:jc w:val="center"/>
      <w:textAlignment w:val="center"/>
    </w:pPr>
    <w:rPr>
      <w:rFonts w:ascii="Arial Unicode MS" w:hAnsi="Arial Unicode MS" w:cs="Times New Roman"/>
      <w:color w:val="000000"/>
      <w:kern w:val="0"/>
      <w:sz w:val="20"/>
      <w:szCs w:val="20"/>
    </w:rPr>
  </w:style>
  <w:style w:type="paragraph" w:customStyle="1" w:styleId="1196">
    <w:name w:val="样式 样式 样式 样式 正文1 + 首行缩进:  2 字符 + 首行缩进:  2 字符 + 首行缩进:  2 字符 + 首行缩进..."/>
    <w:basedOn w:val="1"/>
    <w:qFormat/>
    <w:uiPriority w:val="0"/>
    <w:pPr>
      <w:spacing w:line="580" w:lineRule="atLeast"/>
      <w:ind w:firstLine="200" w:firstLineChars="200"/>
      <w:jc w:val="left"/>
    </w:pPr>
    <w:rPr>
      <w:rFonts w:ascii="Times New Roman" w:hAnsi="Times New Roman" w:cs="Times New Roman"/>
      <w:color w:val="000000"/>
      <w:kern w:val="0"/>
      <w:szCs w:val="20"/>
    </w:rPr>
  </w:style>
  <w:style w:type="paragraph" w:customStyle="1" w:styleId="1197">
    <w:name w:val="技术报告正文"/>
    <w:basedOn w:val="1"/>
    <w:qFormat/>
    <w:uiPriority w:val="0"/>
    <w:pPr>
      <w:spacing w:line="440" w:lineRule="exact"/>
      <w:ind w:firstLine="538" w:firstLineChars="192"/>
      <w:jc w:val="left"/>
    </w:pPr>
    <w:rPr>
      <w:rFonts w:ascii="Times New Roman" w:hAnsi="Times New Roman" w:cs="Arial"/>
      <w:bCs/>
      <w:color w:val="000000"/>
      <w:kern w:val="0"/>
      <w:sz w:val="28"/>
      <w:szCs w:val="24"/>
    </w:rPr>
  </w:style>
  <w:style w:type="paragraph" w:customStyle="1" w:styleId="1198">
    <w:name w:val="Char Char Char Char Char Char Char3"/>
    <w:basedOn w:val="1"/>
    <w:qFormat/>
    <w:uiPriority w:val="0"/>
    <w:pPr>
      <w:ind w:firstLine="200" w:firstLineChars="200"/>
      <w:jc w:val="left"/>
    </w:pPr>
    <w:rPr>
      <w:rFonts w:ascii="宋体" w:hAnsi="宋体" w:cs="宋体"/>
      <w:color w:val="000000"/>
      <w:kern w:val="0"/>
      <w:szCs w:val="24"/>
    </w:rPr>
  </w:style>
  <w:style w:type="paragraph" w:customStyle="1" w:styleId="1199">
    <w:name w:val="样式 正文缩进特点标题4段1正文（首行缩进两字） Char CharNormal Indent Char表正文 Ch...3"/>
    <w:basedOn w:val="15"/>
    <w:qFormat/>
    <w:uiPriority w:val="0"/>
    <w:pPr>
      <w:ind w:left="360" w:firstLine="480"/>
      <w:jc w:val="left"/>
    </w:pPr>
    <w:rPr>
      <w:rFonts w:ascii="Calibri" w:hAnsi="Calibri" w:eastAsia="宋体" w:cs="宋体"/>
      <w:color w:val="000000"/>
      <w:szCs w:val="28"/>
    </w:rPr>
  </w:style>
  <w:style w:type="paragraph" w:customStyle="1" w:styleId="1200">
    <w:name w:val="Char1 Char Char"/>
    <w:basedOn w:val="1"/>
    <w:qFormat/>
    <w:uiPriority w:val="0"/>
    <w:pPr>
      <w:ind w:firstLine="200" w:firstLineChars="200"/>
      <w:jc w:val="left"/>
    </w:pPr>
    <w:rPr>
      <w:rFonts w:ascii="Tahoma" w:hAnsi="Tahoma" w:cs="Times New Roman"/>
      <w:color w:val="000000"/>
      <w:kern w:val="0"/>
      <w:szCs w:val="20"/>
    </w:rPr>
  </w:style>
  <w:style w:type="paragraph" w:customStyle="1" w:styleId="1201">
    <w:name w:val="Item List"/>
    <w:qFormat/>
    <w:uiPriority w:val="0"/>
    <w:pPr>
      <w:tabs>
        <w:tab w:val="left" w:pos="1644"/>
      </w:tabs>
      <w:spacing w:line="300" w:lineRule="auto"/>
      <w:ind w:left="1644" w:hanging="510"/>
      <w:jc w:val="both"/>
    </w:pPr>
    <w:rPr>
      <w:rFonts w:ascii="Arial" w:hAnsi="Arial" w:eastAsia="宋体" w:cs="Arial"/>
      <w:sz w:val="21"/>
      <w:szCs w:val="21"/>
      <w:lang w:val="en-US" w:eastAsia="zh-CN" w:bidi="ar-SA"/>
    </w:rPr>
  </w:style>
  <w:style w:type="paragraph" w:customStyle="1" w:styleId="1202">
    <w:name w:val="前言样式"/>
    <w:next w:val="1"/>
    <w:qFormat/>
    <w:uiPriority w:val="0"/>
    <w:pPr>
      <w:jc w:val="both"/>
    </w:pPr>
    <w:rPr>
      <w:rFonts w:ascii="Times New Roman" w:hAnsi="Times New Roman" w:eastAsia="宋体" w:cs="Times New Roman"/>
      <w:b/>
      <w:bCs/>
      <w:kern w:val="2"/>
      <w:sz w:val="30"/>
      <w:szCs w:val="32"/>
      <w:lang w:val="en-US" w:eastAsia="zh-CN" w:bidi="ar-SA"/>
    </w:rPr>
  </w:style>
  <w:style w:type="paragraph" w:customStyle="1" w:styleId="1203">
    <w:name w:val="样式 正文文本缩进正文文字首行缩进 + Times New Roman 小四 自动设置 首行缩进:  2 字符 行距:..."/>
    <w:basedOn w:val="654"/>
    <w:qFormat/>
    <w:uiPriority w:val="0"/>
    <w:pPr>
      <w:spacing w:beforeLines="0" w:afterLines="0"/>
      <w:ind w:left="420" w:leftChars="200" w:firstLine="200"/>
      <w:jc w:val="left"/>
    </w:pPr>
    <w:rPr>
      <w:rFonts w:ascii="宋体" w:hAnsi="宋体" w:eastAsia="宋体" w:cs="PMingLiU"/>
      <w:color w:val="000000"/>
      <w:kern w:val="0"/>
      <w:szCs w:val="24"/>
    </w:rPr>
  </w:style>
  <w:style w:type="paragraph" w:customStyle="1" w:styleId="1204">
    <w:name w:val="四号正文"/>
    <w:basedOn w:val="1"/>
    <w:qFormat/>
    <w:uiPriority w:val="0"/>
    <w:pPr>
      <w:ind w:firstLine="560" w:firstLineChars="200"/>
      <w:jc w:val="left"/>
    </w:pPr>
    <w:rPr>
      <w:rFonts w:ascii="Times New Roman" w:hAnsi="Times New Roman" w:cs="Times New Roman"/>
      <w:color w:val="000000"/>
      <w:kern w:val="0"/>
      <w:sz w:val="28"/>
      <w:szCs w:val="28"/>
    </w:rPr>
  </w:style>
  <w:style w:type="paragraph" w:customStyle="1" w:styleId="1205">
    <w:name w:val="表内"/>
    <w:qFormat/>
    <w:uiPriority w:val="0"/>
    <w:pPr>
      <w:spacing w:line="320" w:lineRule="exact"/>
      <w:jc w:val="center"/>
    </w:pPr>
    <w:rPr>
      <w:rFonts w:ascii="宋体" w:hAnsi="宋体" w:eastAsia="宋体" w:cs="Times New Roman"/>
      <w:sz w:val="21"/>
      <w:szCs w:val="21"/>
      <w:lang w:val="en-US" w:eastAsia="zh-CN" w:bidi="ar-SA"/>
    </w:rPr>
  </w:style>
  <w:style w:type="paragraph" w:customStyle="1" w:styleId="1206">
    <w:name w:val="列表 51"/>
    <w:basedOn w:val="1"/>
    <w:qFormat/>
    <w:uiPriority w:val="0"/>
    <w:pPr>
      <w:adjustRightInd w:val="0"/>
      <w:spacing w:line="360" w:lineRule="atLeast"/>
      <w:ind w:left="100" w:leftChars="800" w:hanging="200" w:hangingChars="200"/>
      <w:jc w:val="left"/>
      <w:textAlignment w:val="baseline"/>
    </w:pPr>
    <w:rPr>
      <w:rFonts w:ascii="Times New Roman" w:hAnsi="Times New Roman" w:cs="Times New Roman"/>
      <w:color w:val="000000"/>
      <w:kern w:val="0"/>
      <w:szCs w:val="24"/>
    </w:rPr>
  </w:style>
  <w:style w:type="paragraph" w:customStyle="1" w:styleId="1207">
    <w:name w:val="列表接续 31"/>
    <w:basedOn w:val="1"/>
    <w:qFormat/>
    <w:uiPriority w:val="0"/>
    <w:pPr>
      <w:adjustRightInd w:val="0"/>
      <w:spacing w:after="120" w:line="360" w:lineRule="atLeast"/>
      <w:ind w:left="1260" w:leftChars="600" w:firstLine="200" w:firstLineChars="200"/>
      <w:jc w:val="left"/>
      <w:textAlignment w:val="baseline"/>
    </w:pPr>
    <w:rPr>
      <w:rFonts w:ascii="Times New Roman" w:hAnsi="Times New Roman" w:cs="Times New Roman"/>
      <w:color w:val="000000"/>
      <w:kern w:val="0"/>
      <w:szCs w:val="24"/>
    </w:rPr>
  </w:style>
  <w:style w:type="paragraph" w:customStyle="1" w:styleId="1208">
    <w:name w:val="Bullet"/>
    <w:basedOn w:val="1"/>
    <w:qFormat/>
    <w:uiPriority w:val="0"/>
    <w:pPr>
      <w:widowControl/>
      <w:adjustRightInd w:val="0"/>
      <w:spacing w:before="60" w:after="60"/>
      <w:ind w:left="555" w:firstLine="200" w:firstLineChars="200"/>
      <w:jc w:val="center"/>
    </w:pPr>
    <w:rPr>
      <w:rFonts w:ascii="Times New Roman" w:hAnsi="Times New Roman" w:cs="Times New Roman"/>
      <w:color w:val="000000"/>
      <w:kern w:val="0"/>
      <w:szCs w:val="24"/>
    </w:rPr>
  </w:style>
  <w:style w:type="paragraph" w:customStyle="1" w:styleId="1209">
    <w:name w:val="xl55"/>
    <w:basedOn w:val="1"/>
    <w:qFormat/>
    <w:uiPriority w:val="0"/>
    <w:pPr>
      <w:widowControl/>
      <w:pBdr>
        <w:left w:val="double" w:color="000000" w:sz="6" w:space="0"/>
        <w:bottom w:val="single" w:color="000000" w:sz="8" w:space="0"/>
        <w:right w:val="single" w:color="000000" w:sz="8" w:space="0"/>
      </w:pBdr>
      <w:spacing w:before="100" w:beforeAutospacing="1" w:after="100" w:afterAutospacing="1"/>
      <w:ind w:firstLine="200" w:firstLineChars="200"/>
      <w:jc w:val="center"/>
      <w:textAlignment w:val="top"/>
    </w:pPr>
    <w:rPr>
      <w:rFonts w:ascii="宋体" w:hAnsi="宋体" w:cs="宋体"/>
      <w:color w:val="000000"/>
      <w:kern w:val="0"/>
      <w:szCs w:val="24"/>
    </w:rPr>
  </w:style>
  <w:style w:type="paragraph" w:customStyle="1" w:styleId="1210">
    <w:name w:val="正文模式"/>
    <w:basedOn w:val="1"/>
    <w:qFormat/>
    <w:uiPriority w:val="0"/>
    <w:pPr>
      <w:ind w:firstLine="560" w:firstLineChars="200"/>
      <w:jc w:val="left"/>
    </w:pPr>
    <w:rPr>
      <w:rFonts w:ascii="宋体" w:hAnsi="宋体" w:cs="Times New Roman"/>
      <w:color w:val="000000"/>
      <w:kern w:val="0"/>
      <w:sz w:val="28"/>
      <w:szCs w:val="28"/>
    </w:rPr>
  </w:style>
  <w:style w:type="paragraph" w:customStyle="1" w:styleId="1211">
    <w:name w:val="xl38"/>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ind w:firstLine="200" w:firstLineChars="200"/>
      <w:jc w:val="center"/>
      <w:textAlignment w:val="center"/>
    </w:pPr>
    <w:rPr>
      <w:rFonts w:ascii="Times New Roman" w:hAnsi="Times New Roman" w:cs="Times New Roman"/>
      <w:color w:val="000000"/>
      <w:kern w:val="0"/>
      <w:sz w:val="20"/>
      <w:szCs w:val="20"/>
    </w:rPr>
  </w:style>
  <w:style w:type="paragraph" w:customStyle="1" w:styleId="1212">
    <w:name w:val="样式 pp仿宋_GB2312 四号 + 首行缩进:  2 字符"/>
    <w:basedOn w:val="1"/>
    <w:qFormat/>
    <w:uiPriority w:val="0"/>
    <w:pPr>
      <w:autoSpaceDE w:val="0"/>
      <w:autoSpaceDN w:val="0"/>
      <w:adjustRightInd w:val="0"/>
      <w:spacing w:line="500" w:lineRule="exact"/>
      <w:ind w:firstLine="560" w:firstLineChars="200"/>
      <w:jc w:val="left"/>
      <w:textAlignment w:val="baseline"/>
    </w:pPr>
    <w:rPr>
      <w:rFonts w:ascii="Times New Roman" w:hAnsi="Times New Roman" w:eastAsia="仿宋_GB2312" w:cs="宋体"/>
      <w:color w:val="000000"/>
      <w:kern w:val="0"/>
      <w:sz w:val="28"/>
      <w:szCs w:val="28"/>
    </w:rPr>
  </w:style>
  <w:style w:type="paragraph" w:customStyle="1" w:styleId="1213">
    <w:name w:val="表头"/>
    <w:basedOn w:val="1"/>
    <w:qFormat/>
    <w:uiPriority w:val="0"/>
    <w:pPr>
      <w:adjustRightInd w:val="0"/>
      <w:spacing w:line="560" w:lineRule="exact"/>
      <w:ind w:firstLine="200" w:firstLineChars="200"/>
      <w:jc w:val="center"/>
    </w:pPr>
    <w:rPr>
      <w:rFonts w:ascii="Times New Roman" w:hAnsi="Times New Roman" w:eastAsia="方正黑体_GBK" w:cs="Times New Roman"/>
      <w:color w:val="000000"/>
      <w:spacing w:val="2"/>
      <w:kern w:val="0"/>
      <w:sz w:val="28"/>
      <w:szCs w:val="20"/>
    </w:rPr>
  </w:style>
  <w:style w:type="paragraph" w:customStyle="1" w:styleId="1214">
    <w:name w:val="表内五号"/>
    <w:basedOn w:val="1"/>
    <w:qFormat/>
    <w:uiPriority w:val="0"/>
    <w:pPr>
      <w:spacing w:line="360" w:lineRule="exact"/>
      <w:ind w:firstLine="200" w:firstLineChars="200"/>
      <w:jc w:val="center"/>
    </w:pPr>
    <w:rPr>
      <w:rFonts w:ascii="Times New Roman" w:hAnsi="Times New Roman" w:cs="Times New Roman"/>
      <w:color w:val="000000"/>
      <w:kern w:val="0"/>
      <w:szCs w:val="21"/>
    </w:rPr>
  </w:style>
  <w:style w:type="paragraph" w:customStyle="1" w:styleId="1215">
    <w:name w:val="A数字列表"/>
    <w:basedOn w:val="23"/>
    <w:qFormat/>
    <w:uiPriority w:val="0"/>
    <w:pPr>
      <w:ind w:left="562" w:hanging="420"/>
      <w:jc w:val="left"/>
    </w:pPr>
    <w:rPr>
      <w:rFonts w:ascii="黑体" w:hAnsi="Times New Roman" w:eastAsia="黑体" w:cs="Times New Roman"/>
      <w:color w:val="000000"/>
      <w:sz w:val="24"/>
      <w:szCs w:val="24"/>
    </w:rPr>
  </w:style>
  <w:style w:type="paragraph" w:customStyle="1" w:styleId="1216">
    <w:name w:val="列表 31"/>
    <w:basedOn w:val="1"/>
    <w:qFormat/>
    <w:uiPriority w:val="0"/>
    <w:pPr>
      <w:adjustRightInd w:val="0"/>
      <w:spacing w:line="360" w:lineRule="atLeast"/>
      <w:ind w:left="100" w:leftChars="400" w:hanging="200" w:hangingChars="200"/>
      <w:jc w:val="left"/>
      <w:textAlignment w:val="baseline"/>
    </w:pPr>
    <w:rPr>
      <w:rFonts w:ascii="Times New Roman" w:hAnsi="Times New Roman" w:cs="Times New Roman"/>
      <w:color w:val="000000"/>
      <w:kern w:val="0"/>
      <w:szCs w:val="24"/>
    </w:rPr>
  </w:style>
  <w:style w:type="paragraph" w:customStyle="1" w:styleId="1217">
    <w:name w:val="样式 项目行Alt+Ctrl+X + 段后: 0.5 行4"/>
    <w:basedOn w:val="1"/>
    <w:qFormat/>
    <w:uiPriority w:val="0"/>
    <w:pPr>
      <w:tabs>
        <w:tab w:val="left" w:pos="2520"/>
      </w:tabs>
      <w:ind w:left="1872" w:hanging="432" w:firstLineChars="200"/>
      <w:jc w:val="left"/>
    </w:pPr>
    <w:rPr>
      <w:rFonts w:ascii="Times New Roman" w:hAnsi="Times New Roman" w:cs="宋体"/>
      <w:color w:val="000000"/>
      <w:kern w:val="0"/>
      <w:szCs w:val="20"/>
    </w:rPr>
  </w:style>
  <w:style w:type="paragraph" w:customStyle="1" w:styleId="1218">
    <w:name w:val="文本块1"/>
    <w:basedOn w:val="1"/>
    <w:qFormat/>
    <w:uiPriority w:val="0"/>
    <w:pPr>
      <w:adjustRightInd w:val="0"/>
      <w:spacing w:after="120" w:line="360" w:lineRule="atLeast"/>
      <w:ind w:left="1440" w:leftChars="700" w:right="1440" w:rightChars="700" w:firstLine="200" w:firstLineChars="200"/>
      <w:jc w:val="left"/>
      <w:textAlignment w:val="baseline"/>
    </w:pPr>
    <w:rPr>
      <w:rFonts w:ascii="Times New Roman" w:hAnsi="Times New Roman" w:cs="Times New Roman"/>
      <w:color w:val="000000"/>
      <w:kern w:val="0"/>
      <w:szCs w:val="24"/>
    </w:rPr>
  </w:style>
  <w:style w:type="paragraph" w:customStyle="1" w:styleId="1219">
    <w:name w:val="样式 标题 3 + 首行缩进:  2 字符1"/>
    <w:basedOn w:val="4"/>
    <w:qFormat/>
    <w:uiPriority w:val="0"/>
    <w:pPr>
      <w:spacing w:before="120" w:after="120"/>
      <w:ind w:left="0" w:firstLine="562" w:firstLineChars="200"/>
    </w:pPr>
    <w:rPr>
      <w:rFonts w:ascii="宋体" w:hAnsi="宋体" w:eastAsia="仿宋_GB2312" w:cs="宋体"/>
      <w:bCs w:val="0"/>
      <w:color w:val="000000"/>
      <w:kern w:val="0"/>
      <w:sz w:val="28"/>
      <w:szCs w:val="20"/>
    </w:rPr>
  </w:style>
  <w:style w:type="paragraph" w:customStyle="1" w:styleId="1220">
    <w:name w:val="xl54"/>
    <w:basedOn w:val="1"/>
    <w:qFormat/>
    <w:uiPriority w:val="0"/>
    <w:pPr>
      <w:widowControl/>
      <w:pBdr>
        <w:top w:val="double" w:color="000000" w:sz="6" w:space="0"/>
        <w:bottom w:val="single" w:color="000000" w:sz="8" w:space="0"/>
        <w:right w:val="double" w:color="000000" w:sz="6" w:space="0"/>
      </w:pBdr>
      <w:spacing w:before="100" w:beforeAutospacing="1" w:after="100" w:afterAutospacing="1"/>
      <w:ind w:firstLine="200" w:firstLineChars="200"/>
      <w:jc w:val="center"/>
      <w:textAlignment w:val="top"/>
    </w:pPr>
    <w:rPr>
      <w:rFonts w:ascii="宋体" w:hAnsi="宋体" w:cs="宋体"/>
      <w:b/>
      <w:bCs/>
      <w:color w:val="000000"/>
      <w:kern w:val="0"/>
      <w:szCs w:val="24"/>
    </w:rPr>
  </w:style>
  <w:style w:type="paragraph" w:customStyle="1" w:styleId="1221">
    <w:name w:val="并列项 ·"/>
    <w:basedOn w:val="982"/>
    <w:qFormat/>
    <w:uiPriority w:val="0"/>
    <w:pPr>
      <w:tabs>
        <w:tab w:val="left" w:pos="987"/>
      </w:tabs>
    </w:pPr>
  </w:style>
  <w:style w:type="paragraph" w:customStyle="1" w:styleId="1222">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200" w:firstLineChars="200"/>
      <w:jc w:val="right"/>
    </w:pPr>
    <w:rPr>
      <w:rFonts w:ascii="宋体" w:hAnsi="宋体" w:cs="Times New Roman"/>
      <w:color w:val="000000"/>
      <w:kern w:val="0"/>
      <w:szCs w:val="21"/>
    </w:rPr>
  </w:style>
  <w:style w:type="paragraph" w:customStyle="1" w:styleId="1223">
    <w:name w:val="样式 表格（小四号字） + 首行缩进:  0.79 厘米"/>
    <w:basedOn w:val="1"/>
    <w:qFormat/>
    <w:uiPriority w:val="0"/>
    <w:pPr>
      <w:adjustRightInd w:val="0"/>
      <w:ind w:firstLine="200" w:firstLineChars="200"/>
      <w:jc w:val="center"/>
      <w:textAlignment w:val="baseline"/>
    </w:pPr>
    <w:rPr>
      <w:rFonts w:ascii="宋体" w:hAnsi="Times New Roman" w:cs="Times New Roman"/>
      <w:color w:val="000000"/>
      <w:spacing w:val="-8"/>
      <w:kern w:val="0"/>
      <w:szCs w:val="20"/>
    </w:rPr>
  </w:style>
  <w:style w:type="paragraph" w:customStyle="1" w:styleId="122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textAlignment w:val="center"/>
    </w:pPr>
    <w:rPr>
      <w:rFonts w:ascii="Arial Unicode MS" w:hAnsi="Arial Unicode MS" w:eastAsia="Arial Unicode MS" w:cs="Arial Unicode MS"/>
      <w:color w:val="000000"/>
      <w:kern w:val="0"/>
      <w:sz w:val="20"/>
      <w:szCs w:val="20"/>
    </w:rPr>
  </w:style>
  <w:style w:type="paragraph" w:customStyle="1" w:styleId="1225">
    <w:name w:val="正文格式 Char Char Char"/>
    <w:basedOn w:val="1"/>
    <w:qFormat/>
    <w:uiPriority w:val="0"/>
    <w:pPr>
      <w:ind w:firstLine="561" w:firstLineChars="200"/>
      <w:jc w:val="left"/>
    </w:pPr>
    <w:rPr>
      <w:rFonts w:ascii="Times New Roman" w:hAnsi="Times New Roman" w:cs="Times New Roman"/>
      <w:color w:val="000000"/>
      <w:kern w:val="0"/>
      <w:sz w:val="28"/>
      <w:szCs w:val="24"/>
    </w:rPr>
  </w:style>
  <w:style w:type="paragraph" w:customStyle="1" w:styleId="1226">
    <w:name w:val="样式 段落 + 小四 首行缩进:  2 字符"/>
    <w:basedOn w:val="1126"/>
    <w:qFormat/>
    <w:uiPriority w:val="0"/>
    <w:pPr>
      <w:ind w:firstLine="480"/>
    </w:pPr>
    <w:rPr>
      <w:rFonts w:eastAsia="黑体" w:cs="宋体"/>
      <w:szCs w:val="20"/>
    </w:rPr>
  </w:style>
  <w:style w:type="paragraph" w:customStyle="1" w:styleId="1227">
    <w:name w:val="图表目录1"/>
    <w:basedOn w:val="1"/>
    <w:next w:val="1"/>
    <w:qFormat/>
    <w:uiPriority w:val="0"/>
    <w:pPr>
      <w:adjustRightInd w:val="0"/>
      <w:spacing w:line="360" w:lineRule="atLeast"/>
      <w:ind w:left="200" w:leftChars="200" w:hanging="200" w:hangingChars="200"/>
      <w:jc w:val="left"/>
      <w:textAlignment w:val="baseline"/>
    </w:pPr>
    <w:rPr>
      <w:rFonts w:ascii="Times New Roman" w:hAnsi="Times New Roman" w:cs="Times New Roman"/>
      <w:color w:val="000000"/>
      <w:kern w:val="0"/>
      <w:szCs w:val="24"/>
    </w:rPr>
  </w:style>
  <w:style w:type="paragraph" w:customStyle="1" w:styleId="1228">
    <w:name w:val="样式 标题 1 + 宋体 小四"/>
    <w:basedOn w:val="2"/>
    <w:qFormat/>
    <w:uiPriority w:val="0"/>
    <w:pPr>
      <w:tabs>
        <w:tab w:val="left" w:pos="432"/>
      </w:tabs>
      <w:suppressAutoHyphens/>
      <w:autoSpaceDN w:val="0"/>
      <w:spacing w:line="240" w:lineRule="auto"/>
      <w:ind w:left="432" w:hanging="432"/>
      <w:jc w:val="center"/>
      <w:textAlignment w:val="baseline"/>
    </w:pPr>
    <w:rPr>
      <w:rFonts w:eastAsia="黑体" w:cs="Times New Roman"/>
      <w:color w:val="000000"/>
      <w:sz w:val="24"/>
    </w:rPr>
  </w:style>
  <w:style w:type="paragraph" w:customStyle="1" w:styleId="1229">
    <w:name w:val="样式 标题 1 + 左侧:  0.99 厘米 首行缩进:  1.44 厘米"/>
    <w:basedOn w:val="2"/>
    <w:next w:val="752"/>
    <w:qFormat/>
    <w:uiPriority w:val="0"/>
    <w:pPr>
      <w:adjustRightInd w:val="0"/>
      <w:spacing w:line="240" w:lineRule="auto"/>
      <w:jc w:val="left"/>
      <w:textAlignment w:val="baseline"/>
    </w:pPr>
    <w:rPr>
      <w:rFonts w:ascii="Times New Roman" w:hAnsi="Times New Roman" w:eastAsia="黑体" w:cs="宋体"/>
      <w:bCs w:val="0"/>
      <w:color w:val="000000"/>
      <w:sz w:val="32"/>
      <w:szCs w:val="20"/>
    </w:rPr>
  </w:style>
  <w:style w:type="paragraph" w:customStyle="1" w:styleId="1230">
    <w:name w:val="样式9"/>
    <w:qFormat/>
    <w:uiPriority w:val="0"/>
    <w:pPr>
      <w:keepNext/>
      <w:tabs>
        <w:tab w:val="left" w:pos="927"/>
      </w:tabs>
      <w:adjustRightInd w:val="0"/>
      <w:spacing w:line="300" w:lineRule="auto"/>
      <w:ind w:left="907" w:hanging="340" w:firstLineChars="200"/>
      <w:jc w:val="both"/>
      <w:textAlignment w:val="baseline"/>
    </w:pPr>
    <w:rPr>
      <w:rFonts w:ascii="Arial" w:hAnsi="Arial" w:eastAsia="仿宋_GB2312" w:cstheme="minorBidi"/>
      <w:color w:val="000000"/>
      <w:kern w:val="2"/>
      <w:sz w:val="28"/>
      <w:lang w:val="en-US" w:eastAsia="zh-CN" w:bidi="ar-SA"/>
    </w:rPr>
  </w:style>
  <w:style w:type="paragraph" w:customStyle="1" w:styleId="1231">
    <w:name w:val="样式 仿宋_GB2312 行距: 1.5 倍行距"/>
    <w:basedOn w:val="1"/>
    <w:qFormat/>
    <w:uiPriority w:val="0"/>
    <w:pPr>
      <w:adjustRightInd w:val="0"/>
      <w:snapToGrid w:val="0"/>
      <w:spacing w:line="520" w:lineRule="exact"/>
      <w:ind w:firstLine="560" w:firstLineChars="200"/>
      <w:jc w:val="left"/>
    </w:pPr>
    <w:rPr>
      <w:rFonts w:ascii="Times New Roman" w:hAnsi="Times New Roman" w:eastAsia="仿宋_GB2312" w:cs="Times New Roman"/>
      <w:color w:val="000000"/>
      <w:kern w:val="0"/>
      <w:sz w:val="28"/>
      <w:szCs w:val="20"/>
    </w:rPr>
  </w:style>
  <w:style w:type="paragraph" w:customStyle="1" w:styleId="1232">
    <w:name w:val="样式 小四 首行缩进:  0.74 厘米 行距: 1.5 倍行距"/>
    <w:basedOn w:val="1"/>
    <w:qFormat/>
    <w:uiPriority w:val="0"/>
    <w:pPr>
      <w:adjustRightInd w:val="0"/>
      <w:ind w:firstLine="420" w:firstLineChars="200"/>
      <w:jc w:val="left"/>
      <w:textAlignment w:val="baseline"/>
    </w:pPr>
    <w:rPr>
      <w:rFonts w:ascii="Times New Roman" w:hAnsi="Times New Roman" w:cs="宋体"/>
      <w:color w:val="000000"/>
      <w:kern w:val="0"/>
      <w:sz w:val="28"/>
      <w:szCs w:val="28"/>
    </w:rPr>
  </w:style>
  <w:style w:type="paragraph" w:customStyle="1" w:styleId="1233">
    <w:name w:val="正文标题后"/>
    <w:basedOn w:val="1"/>
    <w:qFormat/>
    <w:uiPriority w:val="0"/>
    <w:pPr>
      <w:ind w:firstLine="200" w:firstLineChars="200"/>
      <w:jc w:val="left"/>
    </w:pPr>
    <w:rPr>
      <w:rFonts w:ascii="宋体" w:hAnsi="宋体" w:cs="Times New Roman"/>
      <w:color w:val="000000"/>
      <w:kern w:val="0"/>
      <w:sz w:val="28"/>
      <w:szCs w:val="28"/>
    </w:rPr>
  </w:style>
  <w:style w:type="paragraph" w:customStyle="1" w:styleId="1234">
    <w:name w:val="报告正文2"/>
    <w:basedOn w:val="1"/>
    <w:qFormat/>
    <w:uiPriority w:val="0"/>
    <w:pPr>
      <w:ind w:firstLine="200" w:firstLineChars="200"/>
      <w:jc w:val="left"/>
    </w:pPr>
    <w:rPr>
      <w:rFonts w:ascii="Times New Roman" w:hAnsi="Times New Roman" w:cs="Times New Roman"/>
      <w:color w:val="000000"/>
      <w:kern w:val="0"/>
      <w:sz w:val="28"/>
      <w:szCs w:val="24"/>
    </w:rPr>
  </w:style>
  <w:style w:type="paragraph" w:customStyle="1" w:styleId="1235">
    <w:name w:val="xl52"/>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200" w:firstLineChars="200"/>
      <w:jc w:val="right"/>
    </w:pPr>
    <w:rPr>
      <w:rFonts w:ascii="宋体" w:hAnsi="宋体" w:cs="Times New Roman"/>
      <w:color w:val="000000"/>
      <w:kern w:val="0"/>
      <w:szCs w:val="24"/>
    </w:rPr>
  </w:style>
  <w:style w:type="paragraph" w:customStyle="1" w:styleId="1236">
    <w:name w:val="索引标题1"/>
    <w:basedOn w:val="1"/>
    <w:next w:val="1"/>
    <w:qFormat/>
    <w:uiPriority w:val="0"/>
    <w:pPr>
      <w:ind w:firstLine="200" w:firstLineChars="200"/>
      <w:jc w:val="left"/>
    </w:pPr>
    <w:rPr>
      <w:rFonts w:ascii="Times New Roman" w:hAnsi="Times New Roman" w:cs="Times New Roman"/>
      <w:color w:val="000000"/>
      <w:kern w:val="0"/>
      <w:szCs w:val="24"/>
    </w:rPr>
  </w:style>
  <w:style w:type="paragraph" w:customStyle="1" w:styleId="1237">
    <w:name w:val="水调正文 Char Char"/>
    <w:basedOn w:val="1"/>
    <w:qFormat/>
    <w:uiPriority w:val="0"/>
    <w:pPr>
      <w:ind w:firstLine="200" w:firstLineChars="200"/>
      <w:jc w:val="left"/>
    </w:pPr>
    <w:rPr>
      <w:rFonts w:ascii="Times New Roman" w:hAnsi="Times New Roman" w:cs="Times New Roman"/>
      <w:color w:val="000000"/>
      <w:kern w:val="0"/>
      <w:sz w:val="28"/>
      <w:szCs w:val="24"/>
    </w:rPr>
  </w:style>
  <w:style w:type="paragraph" w:customStyle="1" w:styleId="1238">
    <w:name w:val="字元1"/>
    <w:basedOn w:val="1070"/>
    <w:qFormat/>
    <w:uiPriority w:val="0"/>
    <w:rPr>
      <w:rFonts w:ascii="Tahoma" w:hAnsi="Tahoma"/>
    </w:rPr>
  </w:style>
  <w:style w:type="character" w:customStyle="1" w:styleId="1239">
    <w:name w:val="文档结构图 Char2"/>
    <w:qFormat/>
    <w:uiPriority w:val="0"/>
    <w:rPr>
      <w:rFonts w:ascii="Times New Roman" w:hAnsi="Times New Roman" w:eastAsia="宋体" w:cs="Times New Roman"/>
      <w:sz w:val="24"/>
      <w:szCs w:val="24"/>
      <w:shd w:val="clear" w:color="auto" w:fill="000080"/>
    </w:rPr>
  </w:style>
  <w:style w:type="character" w:customStyle="1" w:styleId="1240">
    <w:name w:val="标题 2 Char1"/>
    <w:qFormat/>
    <w:uiPriority w:val="0"/>
    <w:rPr>
      <w:rFonts w:ascii="Arial" w:hAnsi="Arial" w:eastAsia="黑体"/>
      <w:b/>
      <w:bCs/>
      <w:kern w:val="2"/>
      <w:sz w:val="36"/>
      <w:szCs w:val="32"/>
      <w:lang w:val="en-US" w:eastAsia="zh-CN" w:bidi="ar-SA"/>
    </w:rPr>
  </w:style>
  <w:style w:type="character" w:customStyle="1" w:styleId="1241">
    <w:name w:val="正文文本 3 Char1"/>
    <w:qFormat/>
    <w:uiPriority w:val="0"/>
    <w:rPr>
      <w:rFonts w:ascii="Times New Roman" w:hAnsi="Times New Roman"/>
      <w:kern w:val="2"/>
      <w:sz w:val="16"/>
      <w:szCs w:val="16"/>
    </w:rPr>
  </w:style>
  <w:style w:type="character" w:customStyle="1" w:styleId="1242">
    <w:name w:val="正文文本缩进 Char2"/>
    <w:qFormat/>
    <w:uiPriority w:val="99"/>
    <w:rPr>
      <w:kern w:val="2"/>
      <w:sz w:val="21"/>
      <w:szCs w:val="22"/>
    </w:rPr>
  </w:style>
  <w:style w:type="character" w:customStyle="1" w:styleId="1243">
    <w:name w:val="正文文本缩进 3 Char2"/>
    <w:qFormat/>
    <w:uiPriority w:val="99"/>
    <w:rPr>
      <w:kern w:val="2"/>
      <w:sz w:val="16"/>
      <w:szCs w:val="16"/>
    </w:rPr>
  </w:style>
  <w:style w:type="character" w:customStyle="1" w:styleId="1244">
    <w:name w:val="正文文本缩进 2 Char2"/>
    <w:qFormat/>
    <w:uiPriority w:val="99"/>
    <w:rPr>
      <w:kern w:val="2"/>
      <w:sz w:val="21"/>
      <w:szCs w:val="22"/>
    </w:rPr>
  </w:style>
  <w:style w:type="paragraph" w:customStyle="1" w:styleId="1245">
    <w:name w:val="10"/>
    <w:next w:val="1"/>
    <w:unhideWhenUsed/>
    <w:qFormat/>
    <w:uiPriority w:val="99"/>
    <w:pPr>
      <w:widowControl w:val="0"/>
      <w:spacing w:line="360" w:lineRule="auto"/>
      <w:jc w:val="both"/>
    </w:pPr>
    <w:rPr>
      <w:rFonts w:ascii="Times New Roman" w:hAnsi="Times New Roman" w:eastAsia="宋体" w:cs="Times New Roman"/>
      <w:kern w:val="2"/>
      <w:sz w:val="24"/>
      <w:szCs w:val="24"/>
      <w:lang w:val="en-US" w:eastAsia="zh-CN" w:bidi="ar-SA"/>
    </w:rPr>
  </w:style>
  <w:style w:type="paragraph" w:customStyle="1" w:styleId="1246">
    <w:name w:val="_标题6"/>
    <w:basedOn w:val="7"/>
    <w:next w:val="612"/>
    <w:qFormat/>
    <w:uiPriority w:val="0"/>
    <w:pPr>
      <w:numPr>
        <w:ilvl w:val="0"/>
        <w:numId w:val="0"/>
      </w:numPr>
      <w:spacing w:before="50" w:after="50" w:line="319" w:lineRule="auto"/>
      <w:ind w:left="2520" w:hanging="420"/>
      <w:jc w:val="left"/>
    </w:pPr>
    <w:rPr>
      <w:rFonts w:ascii="Arial" w:hAnsi="Arial" w:eastAsia="黑体" w:cs="Times New Roman"/>
      <w:color w:val="000000"/>
      <w:kern w:val="0"/>
    </w:rPr>
  </w:style>
  <w:style w:type="paragraph" w:customStyle="1" w:styleId="1247">
    <w:name w:val="_列表"/>
    <w:basedOn w:val="612"/>
    <w:qFormat/>
    <w:uiPriority w:val="0"/>
    <w:pPr>
      <w:tabs>
        <w:tab w:val="left" w:pos="432"/>
      </w:tabs>
      <w:spacing w:beforeLines="0" w:afterLines="0"/>
      <w:ind w:left="432" w:hanging="432" w:firstLineChars="0"/>
      <w:jc w:val="left"/>
    </w:pPr>
    <w:rPr>
      <w:rFonts w:ascii="宋体" w:hAnsi="宋体" w:eastAsia="宋体" w:cs="Times New Roman"/>
      <w:kern w:val="2"/>
      <w:sz w:val="24"/>
      <w:szCs w:val="24"/>
    </w:rPr>
  </w:style>
  <w:style w:type="paragraph" w:customStyle="1" w:styleId="1248">
    <w:name w:val="9"/>
    <w:next w:val="1"/>
    <w:unhideWhenUsed/>
    <w:qFormat/>
    <w:uiPriority w:val="99"/>
    <w:pPr>
      <w:widowControl w:val="0"/>
      <w:spacing w:line="360" w:lineRule="auto"/>
      <w:jc w:val="both"/>
    </w:pPr>
    <w:rPr>
      <w:rFonts w:ascii="Times New Roman" w:hAnsi="Times New Roman" w:eastAsia="宋体" w:cs="Times New Roman"/>
      <w:kern w:val="2"/>
      <w:sz w:val="24"/>
      <w:szCs w:val="24"/>
      <w:lang w:val="en-US" w:eastAsia="zh-CN" w:bidi="ar-SA"/>
    </w:rPr>
  </w:style>
  <w:style w:type="paragraph" w:customStyle="1" w:styleId="1249">
    <w:name w:val="标题1-zxz"/>
    <w:next w:val="1"/>
    <w:qFormat/>
    <w:uiPriority w:val="0"/>
    <w:pPr>
      <w:spacing w:line="360" w:lineRule="auto"/>
      <w:jc w:val="center"/>
      <w:outlineLvl w:val="0"/>
    </w:pPr>
    <w:rPr>
      <w:rFonts w:ascii="Arial" w:hAnsi="Arial" w:eastAsia="宋体" w:cs="Arial"/>
      <w:b/>
      <w:bCs/>
      <w:kern w:val="44"/>
      <w:sz w:val="44"/>
      <w:szCs w:val="44"/>
      <w:lang w:val="en-US" w:eastAsia="zh-CN" w:bidi="ar-SA"/>
    </w:rPr>
  </w:style>
  <w:style w:type="paragraph" w:customStyle="1" w:styleId="1250">
    <w:name w:val="表内容"/>
    <w:basedOn w:val="1"/>
    <w:qFormat/>
    <w:uiPriority w:val="0"/>
    <w:pPr>
      <w:ind w:firstLine="200" w:firstLineChars="200"/>
      <w:jc w:val="center"/>
    </w:pPr>
    <w:rPr>
      <w:rFonts w:ascii="Times New Roman" w:hAnsi="Times New Roman" w:eastAsia="仿宋_GB2312" w:cs="黑体"/>
      <w:color w:val="000000"/>
      <w:kern w:val="0"/>
      <w:szCs w:val="21"/>
    </w:rPr>
  </w:style>
  <w:style w:type="paragraph" w:customStyle="1" w:styleId="1251">
    <w:name w:val="jim正文"/>
    <w:basedOn w:val="1"/>
    <w:link w:val="1259"/>
    <w:qFormat/>
    <w:uiPriority w:val="0"/>
    <w:pPr>
      <w:ind w:firstLine="560" w:firstLineChars="200"/>
      <w:jc w:val="left"/>
    </w:pPr>
    <w:rPr>
      <w:rFonts w:ascii="Times New Roman" w:hAnsi="Times New Roman" w:eastAsia="仿宋_GB2312" w:cs="Times New Roman"/>
      <w:color w:val="000000"/>
      <w:kern w:val="0"/>
      <w:sz w:val="28"/>
      <w:szCs w:val="24"/>
    </w:rPr>
  </w:style>
  <w:style w:type="character" w:customStyle="1" w:styleId="1252">
    <w:name w:val="Char Char5 Char Char Char"/>
    <w:qFormat/>
    <w:uiPriority w:val="0"/>
    <w:rPr>
      <w:rFonts w:ascii="Verdana" w:hAnsi="Verdana" w:eastAsia="宋体"/>
      <w:b/>
      <w:bCs/>
      <w:kern w:val="2"/>
      <w:sz w:val="32"/>
      <w:szCs w:val="32"/>
      <w:lang w:val="en-US" w:eastAsia="en-US"/>
    </w:rPr>
  </w:style>
  <w:style w:type="character" w:customStyle="1" w:styleId="1253">
    <w:name w:val="Document Map Char Char"/>
    <w:qFormat/>
    <w:uiPriority w:val="0"/>
    <w:rPr>
      <w:rFonts w:eastAsia="宋体"/>
      <w:kern w:val="2"/>
      <w:sz w:val="21"/>
      <w:szCs w:val="21"/>
      <w:lang w:val="en-US" w:eastAsia="zh-CN"/>
    </w:rPr>
  </w:style>
  <w:style w:type="character" w:customStyle="1" w:styleId="1254">
    <w:name w:val="图号样式 五号 加粗 居中 Char Char"/>
    <w:link w:val="1255"/>
    <w:qFormat/>
    <w:uiPriority w:val="0"/>
    <w:rPr>
      <w:rFonts w:ascii="Times New Roman" w:hAnsi="Times New Roman"/>
      <w:b/>
      <w:bCs/>
      <w:sz w:val="24"/>
    </w:rPr>
  </w:style>
  <w:style w:type="paragraph" w:customStyle="1" w:styleId="1255">
    <w:name w:val="图号样式 五号 加粗 居中"/>
    <w:basedOn w:val="1"/>
    <w:link w:val="1254"/>
    <w:qFormat/>
    <w:uiPriority w:val="0"/>
    <w:pPr>
      <w:ind w:firstLine="200" w:firstLineChars="200"/>
      <w:jc w:val="center"/>
    </w:pPr>
    <w:rPr>
      <w:rFonts w:ascii="Times New Roman" w:hAnsi="Times New Roman"/>
      <w:b/>
      <w:bCs/>
    </w:rPr>
  </w:style>
  <w:style w:type="character" w:customStyle="1" w:styleId="1256">
    <w:name w:val="注释标题 Char1"/>
    <w:qFormat/>
    <w:uiPriority w:val="0"/>
    <w:rPr>
      <w:kern w:val="2"/>
      <w:sz w:val="21"/>
      <w:szCs w:val="22"/>
    </w:rPr>
  </w:style>
  <w:style w:type="character" w:customStyle="1" w:styleId="1257">
    <w:name w:val="Char Char21"/>
    <w:qFormat/>
    <w:uiPriority w:val="0"/>
    <w:rPr>
      <w:sz w:val="18"/>
      <w:szCs w:val="18"/>
    </w:rPr>
  </w:style>
  <w:style w:type="character" w:customStyle="1" w:styleId="1258">
    <w:name w:val="正文1 Char Char"/>
    <w:qFormat/>
    <w:uiPriority w:val="0"/>
    <w:rPr>
      <w:rFonts w:ascii="宋体" w:hAnsi="宋体" w:eastAsia="宋体" w:cs="Times New Roman"/>
      <w:sz w:val="28"/>
      <w:szCs w:val="24"/>
      <w:lang w:val="en-US" w:eastAsia="zh-CN"/>
    </w:rPr>
  </w:style>
  <w:style w:type="character" w:customStyle="1" w:styleId="1259">
    <w:name w:val="jim正文 Char"/>
    <w:link w:val="1251"/>
    <w:qFormat/>
    <w:uiPriority w:val="0"/>
    <w:rPr>
      <w:rFonts w:ascii="Times New Roman" w:hAnsi="Times New Roman" w:eastAsia="仿宋_GB2312" w:cs="Times New Roman"/>
      <w:color w:val="000000"/>
      <w:kern w:val="0"/>
      <w:sz w:val="28"/>
      <w:szCs w:val="24"/>
    </w:rPr>
  </w:style>
  <w:style w:type="character" w:customStyle="1" w:styleId="1260">
    <w:name w:val="Header Char"/>
    <w:qFormat/>
    <w:uiPriority w:val="0"/>
    <w:rPr>
      <w:rFonts w:cs="Times New Roman"/>
      <w:kern w:val="2"/>
      <w:sz w:val="18"/>
      <w:szCs w:val="18"/>
    </w:rPr>
  </w:style>
  <w:style w:type="character" w:customStyle="1" w:styleId="1261">
    <w:name w:val="line1"/>
    <w:qFormat/>
    <w:uiPriority w:val="0"/>
    <w:rPr>
      <w:rFonts w:ascii="Verdana" w:hAnsi="Verdana" w:eastAsia="宋体"/>
      <w:lang w:val="en-US" w:eastAsia="en-US"/>
    </w:rPr>
  </w:style>
  <w:style w:type="character" w:customStyle="1" w:styleId="1262">
    <w:name w:val="不明显参考1"/>
    <w:qFormat/>
    <w:uiPriority w:val="0"/>
    <w:rPr>
      <w:smallCaps/>
      <w:color w:val="C0504D"/>
      <w:u w:val="single"/>
    </w:rPr>
  </w:style>
  <w:style w:type="character" w:customStyle="1" w:styleId="1263">
    <w:name w:val="样式 首行缩进:  2.25 字符 Char Char"/>
    <w:link w:val="700"/>
    <w:qFormat/>
    <w:uiPriority w:val="0"/>
    <w:rPr>
      <w:rFonts w:eastAsia="仿宋" w:cs="宋体"/>
      <w:sz w:val="24"/>
      <w:szCs w:val="20"/>
    </w:rPr>
  </w:style>
  <w:style w:type="character" w:customStyle="1" w:styleId="1264">
    <w:name w:val="正文 首行缩进:2字符 Char Char"/>
    <w:qFormat/>
    <w:uiPriority w:val="0"/>
    <w:rPr>
      <w:rFonts w:ascii="宋体" w:hAnsi="Verdana" w:eastAsia="宋体"/>
      <w:kern w:val="2"/>
      <w:sz w:val="24"/>
      <w:szCs w:val="24"/>
      <w:lang w:val="en-US" w:eastAsia="zh-CN"/>
    </w:rPr>
  </w:style>
  <w:style w:type="character" w:customStyle="1" w:styleId="1265">
    <w:name w:val="Char Char2"/>
    <w:qFormat/>
    <w:uiPriority w:val="0"/>
    <w:rPr>
      <w:rFonts w:ascii="Verdana" w:hAnsi="Verdana" w:eastAsia="宋体"/>
      <w:b/>
      <w:bCs/>
      <w:kern w:val="44"/>
      <w:sz w:val="44"/>
      <w:szCs w:val="44"/>
      <w:lang w:val="en-US" w:eastAsia="zh-CN"/>
    </w:rPr>
  </w:style>
  <w:style w:type="character" w:customStyle="1" w:styleId="1266">
    <w:name w:val="show_lr1"/>
    <w:qFormat/>
    <w:uiPriority w:val="0"/>
    <w:rPr>
      <w:rFonts w:ascii="Verdana" w:hAnsi="Verdana" w:eastAsia="宋体"/>
      <w:sz w:val="30"/>
      <w:szCs w:val="30"/>
      <w:lang w:val="en-US" w:eastAsia="en-US"/>
    </w:rPr>
  </w:style>
  <w:style w:type="character" w:customStyle="1" w:styleId="1267">
    <w:name w:val="样式 标题 2H2l2h2Title2Underrubrik1prop2Chapter Titlesect 1....1 Char Char"/>
    <w:link w:val="1268"/>
    <w:qFormat/>
    <w:uiPriority w:val="0"/>
    <w:rPr>
      <w:rFonts w:ascii="Times New Roman" w:hAnsi="Times New Roman" w:eastAsia="黑体"/>
      <w:b/>
      <w:bCs/>
      <w:color w:val="000000"/>
      <w:sz w:val="32"/>
      <w:szCs w:val="32"/>
    </w:rPr>
  </w:style>
  <w:style w:type="paragraph" w:customStyle="1" w:styleId="1268">
    <w:name w:val="样式 标题 2H2l2h2Title2Underrubrik1prop2Chapter Titlesect 1....1"/>
    <w:basedOn w:val="3"/>
    <w:link w:val="1267"/>
    <w:qFormat/>
    <w:uiPriority w:val="0"/>
    <w:pPr>
      <w:tabs>
        <w:tab w:val="left" w:pos="0"/>
      </w:tabs>
      <w:spacing w:beforeLines="100" w:after="0" w:line="360" w:lineRule="auto"/>
      <w:ind w:left="2955" w:hanging="2955"/>
      <w:jc w:val="left"/>
    </w:pPr>
    <w:rPr>
      <w:rFonts w:ascii="Times New Roman" w:hAnsi="Times New Roman" w:eastAsia="黑体" w:cstheme="minorBidi"/>
      <w:color w:val="000000"/>
    </w:rPr>
  </w:style>
  <w:style w:type="character" w:customStyle="1" w:styleId="1269">
    <w:name w:val="行号1"/>
    <w:qFormat/>
    <w:uiPriority w:val="0"/>
    <w:rPr>
      <w:rFonts w:ascii="Verdana" w:hAnsi="Verdana" w:eastAsia="宋体"/>
      <w:lang w:val="en-US" w:eastAsia="en-US"/>
    </w:rPr>
  </w:style>
  <w:style w:type="character" w:customStyle="1" w:styleId="1270">
    <w:name w:val="Table Text Char Char"/>
    <w:link w:val="1271"/>
    <w:qFormat/>
    <w:uiPriority w:val="0"/>
    <w:rPr>
      <w:rFonts w:ascii="Arial" w:hAnsi="Arial"/>
      <w:color w:val="000000"/>
      <w:sz w:val="18"/>
      <w:szCs w:val="21"/>
    </w:rPr>
  </w:style>
  <w:style w:type="paragraph" w:customStyle="1" w:styleId="1271">
    <w:name w:val="Table Text"/>
    <w:basedOn w:val="1"/>
    <w:link w:val="1270"/>
    <w:qFormat/>
    <w:uiPriority w:val="0"/>
    <w:pPr>
      <w:widowControl/>
      <w:tabs>
        <w:tab w:val="decimal" w:pos="0"/>
      </w:tabs>
      <w:autoSpaceDE w:val="0"/>
      <w:autoSpaceDN w:val="0"/>
      <w:adjustRightInd w:val="0"/>
      <w:spacing w:before="80" w:after="80"/>
      <w:ind w:firstLine="200" w:firstLineChars="200"/>
      <w:jc w:val="left"/>
    </w:pPr>
    <w:rPr>
      <w:rFonts w:ascii="Arial" w:hAnsi="Arial"/>
      <w:color w:val="000000"/>
      <w:sz w:val="18"/>
      <w:szCs w:val="21"/>
    </w:rPr>
  </w:style>
  <w:style w:type="character" w:customStyle="1" w:styleId="1272">
    <w:name w:val="署名 Char"/>
    <w:qFormat/>
    <w:uiPriority w:val="0"/>
    <w:rPr>
      <w:rFonts w:eastAsia="宋体"/>
      <w:kern w:val="2"/>
      <w:sz w:val="21"/>
      <w:szCs w:val="21"/>
      <w:lang w:val="en-US" w:eastAsia="zh-CN"/>
    </w:rPr>
  </w:style>
  <w:style w:type="character" w:customStyle="1" w:styleId="1273">
    <w:name w:val="样式 正文缩进 + 首行缩进:  2 字符 Char Char"/>
    <w:qFormat/>
    <w:uiPriority w:val="0"/>
    <w:rPr>
      <w:rFonts w:ascii="Times New Roman" w:hAnsi="Times New Roman" w:eastAsia="宋体" w:cs="Times New Roman"/>
      <w:sz w:val="24"/>
      <w:szCs w:val="20"/>
      <w:lang w:val="en-US" w:eastAsia="zh-CN"/>
    </w:rPr>
  </w:style>
  <w:style w:type="character" w:customStyle="1" w:styleId="1274">
    <w:name w:val="节 Char Char"/>
    <w:qFormat/>
    <w:uiPriority w:val="0"/>
    <w:rPr>
      <w:rFonts w:ascii="Arial" w:hAnsi="Arial" w:eastAsia="黑体"/>
      <w:b/>
      <w:bCs/>
      <w:kern w:val="2"/>
      <w:sz w:val="32"/>
      <w:szCs w:val="32"/>
      <w:lang w:val="en-US" w:eastAsia="zh-CN"/>
    </w:rPr>
  </w:style>
  <w:style w:type="paragraph" w:customStyle="1" w:styleId="1275">
    <w:name w:val="样式 正文1 + 居中"/>
    <w:basedOn w:val="124"/>
    <w:qFormat/>
    <w:uiPriority w:val="0"/>
    <w:pPr>
      <w:widowControl w:val="0"/>
      <w:topLinePunct w:val="0"/>
      <w:adjustRightInd w:val="0"/>
      <w:spacing w:beforeLines="0" w:afterLines="0" w:line="360" w:lineRule="auto"/>
      <w:ind w:left="0" w:firstLine="0" w:firstLineChars="0"/>
      <w:jc w:val="center"/>
    </w:pPr>
    <w:rPr>
      <w:rFonts w:ascii="宋体" w:hAnsi="宋体" w:eastAsia="宋体" w:cs="宋体"/>
      <w:color w:val="000000"/>
      <w:sz w:val="28"/>
      <w:szCs w:val="20"/>
    </w:rPr>
  </w:style>
  <w:style w:type="character" w:customStyle="1" w:styleId="1276">
    <w:name w:val="金宏发行正文 Char Char Char Char"/>
    <w:link w:val="1277"/>
    <w:qFormat/>
    <w:uiPriority w:val="0"/>
    <w:rPr>
      <w:rFonts w:ascii="Times New Roman" w:hAnsi="Times New Roman" w:eastAsia="仿宋_GB2312"/>
      <w:sz w:val="28"/>
    </w:rPr>
  </w:style>
  <w:style w:type="paragraph" w:customStyle="1" w:styleId="1277">
    <w:name w:val="金宏发行正文 Char Char"/>
    <w:basedOn w:val="1"/>
    <w:link w:val="1276"/>
    <w:qFormat/>
    <w:uiPriority w:val="0"/>
    <w:pPr>
      <w:spacing w:line="500" w:lineRule="exact"/>
      <w:ind w:firstLine="560" w:firstLineChars="200"/>
      <w:jc w:val="left"/>
    </w:pPr>
    <w:rPr>
      <w:rFonts w:ascii="Times New Roman" w:hAnsi="Times New Roman" w:eastAsia="仿宋_GB2312"/>
      <w:sz w:val="28"/>
    </w:rPr>
  </w:style>
  <w:style w:type="character" w:customStyle="1" w:styleId="1278">
    <w:name w:val="Char Char29"/>
    <w:qFormat/>
    <w:uiPriority w:val="0"/>
    <w:rPr>
      <w:rFonts w:ascii="Times New Roman" w:hAnsi="Times New Roman"/>
      <w:b/>
      <w:bCs/>
      <w:kern w:val="2"/>
      <w:sz w:val="32"/>
      <w:szCs w:val="32"/>
    </w:rPr>
  </w:style>
  <w:style w:type="character" w:customStyle="1" w:styleId="1279">
    <w:name w:val="Heading 2 Char"/>
    <w:qFormat/>
    <w:uiPriority w:val="0"/>
    <w:rPr>
      <w:rFonts w:ascii="Arial" w:hAnsi="Arial" w:eastAsia="黑体" w:cs="Arial"/>
      <w:b/>
      <w:bCs/>
      <w:kern w:val="2"/>
      <w:sz w:val="32"/>
      <w:szCs w:val="32"/>
      <w:lang w:val="en-US" w:eastAsia="zh-CN"/>
    </w:rPr>
  </w:style>
  <w:style w:type="character" w:customStyle="1" w:styleId="1280">
    <w:name w:val="Char Char22"/>
    <w:qFormat/>
    <w:uiPriority w:val="0"/>
    <w:rPr>
      <w:sz w:val="18"/>
      <w:szCs w:val="18"/>
    </w:rPr>
  </w:style>
  <w:style w:type="character" w:customStyle="1" w:styleId="1281">
    <w:name w:val="Heading 3 Char"/>
    <w:qFormat/>
    <w:uiPriority w:val="0"/>
    <w:rPr>
      <w:rFonts w:eastAsia="宋体"/>
      <w:b/>
      <w:bCs/>
      <w:kern w:val="2"/>
      <w:sz w:val="32"/>
      <w:szCs w:val="32"/>
      <w:lang w:val="en-US" w:eastAsia="zh-CN"/>
    </w:rPr>
  </w:style>
  <w:style w:type="character" w:customStyle="1" w:styleId="1282">
    <w:name w:val="Footer Char"/>
    <w:qFormat/>
    <w:uiPriority w:val="0"/>
    <w:rPr>
      <w:rFonts w:eastAsia="宋体"/>
      <w:kern w:val="2"/>
      <w:sz w:val="18"/>
      <w:szCs w:val="18"/>
      <w:lang w:val="en-US" w:eastAsia="zh-CN"/>
    </w:rPr>
  </w:style>
  <w:style w:type="character" w:customStyle="1" w:styleId="1283">
    <w:name w:val="Char Char30"/>
    <w:qFormat/>
    <w:uiPriority w:val="0"/>
    <w:rPr>
      <w:rFonts w:ascii="Arial" w:hAnsi="Arial" w:eastAsia="黑体" w:cs="Arial"/>
      <w:b/>
      <w:bCs/>
      <w:kern w:val="2"/>
      <w:sz w:val="32"/>
      <w:szCs w:val="32"/>
    </w:rPr>
  </w:style>
  <w:style w:type="character" w:customStyle="1" w:styleId="1284">
    <w:name w:val="文本块 字符"/>
    <w:link w:val="25"/>
    <w:qFormat/>
    <w:uiPriority w:val="0"/>
    <w:rPr>
      <w:rFonts w:ascii="宋体" w:hAnsi="Times New Roman" w:eastAsia="宋体" w:cs="Times New Roman"/>
      <w:b/>
      <w:bCs/>
      <w:color w:val="000000"/>
      <w:kern w:val="0"/>
      <w:sz w:val="24"/>
      <w:szCs w:val="20"/>
    </w:rPr>
  </w:style>
  <w:style w:type="character" w:customStyle="1" w:styleId="1285">
    <w:name w:val="可研题注表 Char Char"/>
    <w:qFormat/>
    <w:uiPriority w:val="0"/>
    <w:rPr>
      <w:rFonts w:ascii="Arial" w:hAnsi="Arial" w:eastAsia="仿宋_GB2312" w:cs="Arial"/>
      <w:kern w:val="2"/>
      <w:sz w:val="28"/>
      <w:lang w:val="en-US" w:eastAsia="zh-CN"/>
    </w:rPr>
  </w:style>
  <w:style w:type="character" w:customStyle="1" w:styleId="1286">
    <w:name w:val="图-20110711 Char Char"/>
    <w:link w:val="1287"/>
    <w:qFormat/>
    <w:uiPriority w:val="0"/>
    <w:rPr>
      <w:rFonts w:ascii="Times New Roman" w:hAnsi="Times New Roman" w:eastAsia="仿宋_GB2312" w:cs="宋体"/>
      <w:sz w:val="24"/>
      <w:szCs w:val="24"/>
    </w:rPr>
  </w:style>
  <w:style w:type="paragraph" w:customStyle="1" w:styleId="1287">
    <w:name w:val="图-20110711"/>
    <w:basedOn w:val="1"/>
    <w:link w:val="1286"/>
    <w:qFormat/>
    <w:uiPriority w:val="0"/>
    <w:pPr>
      <w:spacing w:beforeLines="30"/>
      <w:ind w:firstLine="200" w:firstLineChars="200"/>
      <w:jc w:val="center"/>
    </w:pPr>
    <w:rPr>
      <w:rFonts w:ascii="Times New Roman" w:hAnsi="Times New Roman" w:eastAsia="仿宋_GB2312" w:cs="宋体"/>
      <w:szCs w:val="24"/>
    </w:rPr>
  </w:style>
  <w:style w:type="character" w:customStyle="1" w:styleId="1288">
    <w:name w:val="paramname3"/>
    <w:qFormat/>
    <w:uiPriority w:val="0"/>
  </w:style>
  <w:style w:type="character" w:customStyle="1" w:styleId="1289">
    <w:name w:val="Char Char7 Char"/>
    <w:qFormat/>
    <w:uiPriority w:val="0"/>
    <w:rPr>
      <w:rFonts w:eastAsia="宋体"/>
      <w:b/>
      <w:bCs/>
      <w:kern w:val="44"/>
      <w:sz w:val="44"/>
      <w:szCs w:val="44"/>
      <w:lang w:val="en-US" w:eastAsia="zh-CN"/>
    </w:rPr>
  </w:style>
  <w:style w:type="character" w:customStyle="1" w:styleId="1290">
    <w:name w:val="样式 正文缩进1 + 首行缩进:  2 字符"/>
    <w:qFormat/>
    <w:uiPriority w:val="0"/>
    <w:rPr>
      <w:b/>
    </w:rPr>
  </w:style>
  <w:style w:type="paragraph" w:customStyle="1" w:styleId="1291">
    <w:name w:val="样式 样式 样式 正文首行缩进 2 + 左侧:  2 字符 首行缩进:  2 字符 + 首行缩进:  2 字符 + 行距: 1.... Char"/>
    <w:basedOn w:val="1"/>
    <w:qFormat/>
    <w:uiPriority w:val="0"/>
    <w:pPr>
      <w:widowControl/>
      <w:spacing w:before="60" w:after="60"/>
      <w:ind w:firstLine="200" w:firstLineChars="200"/>
      <w:jc w:val="left"/>
    </w:pPr>
    <w:rPr>
      <w:rFonts w:ascii="Times New Roman" w:hAnsi="Times New Roman" w:cs="Times New Roman"/>
      <w:color w:val="000000"/>
      <w:kern w:val="0"/>
      <w:szCs w:val="24"/>
    </w:rPr>
  </w:style>
  <w:style w:type="paragraph" w:customStyle="1" w:styleId="1292">
    <w:name w:val="Char Char Char Char Char Char Char Char Char Char Char Char"/>
    <w:basedOn w:val="1"/>
    <w:qFormat/>
    <w:uiPriority w:val="0"/>
    <w:pPr>
      <w:widowControl/>
      <w:spacing w:after="160" w:line="240" w:lineRule="exact"/>
      <w:ind w:firstLine="200" w:firstLineChars="200"/>
      <w:jc w:val="left"/>
    </w:pPr>
    <w:rPr>
      <w:rFonts w:ascii="Arial" w:hAnsi="Arial" w:eastAsia="Times New Roman" w:cs="Verdana"/>
      <w:b/>
      <w:color w:val="000000"/>
      <w:kern w:val="0"/>
      <w:szCs w:val="20"/>
      <w:lang w:eastAsia="en-US"/>
    </w:rPr>
  </w:style>
  <w:style w:type="paragraph" w:customStyle="1" w:styleId="1293">
    <w:name w:val="正文（国创）"/>
    <w:basedOn w:val="1"/>
    <w:qFormat/>
    <w:uiPriority w:val="0"/>
    <w:pPr>
      <w:numPr>
        <w:ilvl w:val="0"/>
        <w:numId w:val="35"/>
      </w:numPr>
      <w:tabs>
        <w:tab w:val="left" w:pos="360"/>
      </w:tabs>
      <w:adjustRightInd w:val="0"/>
      <w:snapToGrid w:val="0"/>
      <w:spacing w:beforeLines="30" w:line="312" w:lineRule="auto"/>
      <w:ind w:left="0" w:firstLine="200" w:firstLineChars="200"/>
      <w:jc w:val="left"/>
    </w:pPr>
    <w:rPr>
      <w:rFonts w:ascii="宋体" w:hAnsi="宋体" w:cs="Times New Roman"/>
      <w:color w:val="000000"/>
      <w:kern w:val="0"/>
      <w:szCs w:val="21"/>
    </w:rPr>
  </w:style>
  <w:style w:type="paragraph" w:customStyle="1" w:styleId="1294">
    <w:name w:val="表内文字(WJH)"/>
    <w:basedOn w:val="1"/>
    <w:qFormat/>
    <w:uiPriority w:val="0"/>
    <w:pPr>
      <w:ind w:firstLine="200" w:firstLineChars="200"/>
      <w:jc w:val="left"/>
    </w:pPr>
    <w:rPr>
      <w:rFonts w:ascii="Times New Roman" w:hAnsi="Times New Roman" w:cs="Times New Roman"/>
      <w:color w:val="000000"/>
      <w:kern w:val="0"/>
      <w:szCs w:val="20"/>
    </w:rPr>
  </w:style>
  <w:style w:type="paragraph" w:customStyle="1" w:styleId="1295">
    <w:name w:val="样式 题注"/>
    <w:basedOn w:val="16"/>
    <w:qFormat/>
    <w:uiPriority w:val="0"/>
    <w:rPr>
      <w:rFonts w:ascii="Times New Roman" w:hAnsi="Times New Roman" w:cs="Times New Roman"/>
      <w:color w:val="FF0000"/>
      <w:sz w:val="21"/>
    </w:rPr>
  </w:style>
  <w:style w:type="paragraph" w:customStyle="1" w:styleId="1296">
    <w:name w:val="标书正文"/>
    <w:basedOn w:val="1"/>
    <w:qFormat/>
    <w:uiPriority w:val="0"/>
    <w:pPr>
      <w:ind w:left="800" w:leftChars="800" w:firstLine="200" w:firstLineChars="200"/>
      <w:jc w:val="left"/>
    </w:pPr>
    <w:rPr>
      <w:rFonts w:ascii="Times New Roman" w:hAnsi="Times New Roman" w:cs="Times New Roman"/>
      <w:color w:val="000000"/>
      <w:kern w:val="0"/>
      <w:szCs w:val="20"/>
    </w:rPr>
  </w:style>
  <w:style w:type="paragraph" w:customStyle="1" w:styleId="1297">
    <w:name w:val="a"/>
    <w:basedOn w:val="1"/>
    <w:qFormat/>
    <w:uiPriority w:val="0"/>
    <w:pPr>
      <w:widowControl/>
      <w:spacing w:before="100" w:beforeAutospacing="1" w:after="100" w:afterAutospacing="1"/>
      <w:ind w:firstLine="200" w:firstLineChars="200"/>
      <w:jc w:val="left"/>
    </w:pPr>
    <w:rPr>
      <w:rFonts w:ascii="宋体" w:hAnsi="宋体" w:cs="宋体"/>
      <w:color w:val="000000"/>
      <w:kern w:val="0"/>
      <w:szCs w:val="24"/>
    </w:rPr>
  </w:style>
  <w:style w:type="paragraph" w:customStyle="1" w:styleId="1298">
    <w:name w:val="样式 居中 首行缩进:  2 字符"/>
    <w:basedOn w:val="1"/>
    <w:qFormat/>
    <w:uiPriority w:val="0"/>
    <w:pPr>
      <w:ind w:firstLine="200" w:firstLineChars="200"/>
      <w:jc w:val="center"/>
    </w:pPr>
    <w:rPr>
      <w:rFonts w:ascii="Times New Roman" w:hAnsi="Times New Roman" w:cs="宋体"/>
      <w:color w:val="000000"/>
      <w:kern w:val="0"/>
      <w:szCs w:val="20"/>
    </w:rPr>
  </w:style>
  <w:style w:type="paragraph" w:customStyle="1" w:styleId="1299">
    <w:name w:val="样式 题注可研题注表 + 段前: 1 行 段后: 0.5 行1"/>
    <w:basedOn w:val="16"/>
    <w:qFormat/>
    <w:uiPriority w:val="0"/>
    <w:pPr>
      <w:spacing w:before="100" w:beforeAutospacing="1" w:after="100" w:afterAutospacing="1"/>
    </w:pPr>
    <w:rPr>
      <w:rFonts w:eastAsia="仿宋_GB2312" w:cs="宋体"/>
      <w:color w:val="000000"/>
      <w:szCs w:val="24"/>
    </w:rPr>
  </w:style>
  <w:style w:type="paragraph" w:customStyle="1" w:styleId="1300">
    <w:name w:val="Char Char Char Char Char Char Char Char Char Char Char Char1 Char Char Char Char Char Char Char Char Char Char Char Char"/>
    <w:basedOn w:val="1070"/>
    <w:qFormat/>
    <w:uiPriority w:val="0"/>
    <w:rPr>
      <w:rFonts w:ascii="Tahoma" w:hAnsi="Tahoma"/>
    </w:rPr>
  </w:style>
  <w:style w:type="paragraph" w:customStyle="1" w:styleId="1301">
    <w:name w:val="正文wjh"/>
    <w:basedOn w:val="1"/>
    <w:qFormat/>
    <w:uiPriority w:val="0"/>
    <w:pPr>
      <w:spacing w:line="300" w:lineRule="auto"/>
      <w:ind w:firstLine="200" w:firstLineChars="200"/>
      <w:jc w:val="left"/>
    </w:pPr>
    <w:rPr>
      <w:rFonts w:ascii="Times New Roman" w:hAnsi="Times New Roman" w:cs="Times New Roman"/>
      <w:color w:val="000000"/>
      <w:kern w:val="0"/>
      <w:szCs w:val="20"/>
    </w:rPr>
  </w:style>
  <w:style w:type="paragraph" w:customStyle="1" w:styleId="1302">
    <w:name w:val="封面单位１"/>
    <w:basedOn w:val="1"/>
    <w:qFormat/>
    <w:uiPriority w:val="0"/>
    <w:pPr>
      <w:spacing w:line="720" w:lineRule="auto"/>
      <w:ind w:firstLine="400" w:firstLineChars="400"/>
      <w:jc w:val="left"/>
    </w:pPr>
    <w:rPr>
      <w:rFonts w:ascii="黑体" w:hAnsi="黑体" w:eastAsia="黑体" w:cs="Times New Roman"/>
      <w:color w:val="000000"/>
      <w:kern w:val="0"/>
      <w:sz w:val="36"/>
      <w:szCs w:val="36"/>
    </w:rPr>
  </w:style>
  <w:style w:type="paragraph" w:customStyle="1" w:styleId="1303">
    <w:name w:val="扉页"/>
    <w:basedOn w:val="1"/>
    <w:qFormat/>
    <w:uiPriority w:val="0"/>
    <w:pPr>
      <w:spacing w:line="240" w:lineRule="atLeast"/>
      <w:ind w:firstLine="200" w:firstLineChars="200"/>
      <w:jc w:val="left"/>
    </w:pPr>
    <w:rPr>
      <w:rFonts w:ascii="Times New Roman" w:hAnsi="Times New Roman" w:eastAsia="仿宋_GB2312" w:cs="Times New Roman"/>
      <w:color w:val="000000"/>
      <w:kern w:val="0"/>
      <w:sz w:val="28"/>
      <w:szCs w:val="24"/>
    </w:rPr>
  </w:style>
  <w:style w:type="paragraph" w:customStyle="1" w:styleId="1304">
    <w:name w:val="Char Char Char Char Char Char1 Char Char"/>
    <w:basedOn w:val="1"/>
    <w:qFormat/>
    <w:uiPriority w:val="0"/>
    <w:pPr>
      <w:widowControl/>
      <w:spacing w:line="240" w:lineRule="exact"/>
      <w:ind w:firstLine="200" w:firstLineChars="200"/>
      <w:jc w:val="left"/>
    </w:pPr>
    <w:rPr>
      <w:rFonts w:ascii="Verdana" w:hAnsi="Verdana" w:cs="Times New Roman"/>
      <w:color w:val="000000"/>
      <w:kern w:val="0"/>
      <w:sz w:val="20"/>
      <w:szCs w:val="20"/>
      <w:lang w:eastAsia="en-US"/>
    </w:rPr>
  </w:style>
  <w:style w:type="paragraph" w:customStyle="1" w:styleId="1305">
    <w:name w:val="可研标题2"/>
    <w:basedOn w:val="3"/>
    <w:qFormat/>
    <w:uiPriority w:val="0"/>
    <w:pPr>
      <w:keepNext w:val="0"/>
      <w:keepLines w:val="0"/>
      <w:numPr>
        <w:ilvl w:val="0"/>
        <w:numId w:val="36"/>
      </w:numPr>
      <w:tabs>
        <w:tab w:val="left" w:pos="0"/>
        <w:tab w:val="left" w:pos="360"/>
      </w:tabs>
      <w:spacing w:beforeLines="100" w:after="0" w:line="360" w:lineRule="auto"/>
      <w:jc w:val="left"/>
    </w:pPr>
    <w:rPr>
      <w:rFonts w:ascii="Times New Roman" w:hAnsi="Times New Roman" w:eastAsia="仿宋_GB2312" w:cs="Times New Roman"/>
      <w:color w:val="000000"/>
      <w:kern w:val="0"/>
    </w:rPr>
  </w:style>
  <w:style w:type="paragraph" w:customStyle="1" w:styleId="1306">
    <w:name w:val="标题文本"/>
    <w:basedOn w:val="1"/>
    <w:next w:val="1295"/>
    <w:qFormat/>
    <w:uiPriority w:val="0"/>
    <w:pPr>
      <w:widowControl/>
      <w:numPr>
        <w:ilvl w:val="0"/>
        <w:numId w:val="37"/>
      </w:numPr>
      <w:tabs>
        <w:tab w:val="left" w:pos="360"/>
        <w:tab w:val="left" w:pos="980"/>
        <w:tab w:val="left" w:pos="1080"/>
        <w:tab w:val="clear" w:pos="0"/>
      </w:tabs>
      <w:spacing w:line="300" w:lineRule="auto"/>
      <w:ind w:left="980" w:hanging="420" w:firstLineChars="200"/>
      <w:jc w:val="left"/>
    </w:pPr>
    <w:rPr>
      <w:rFonts w:ascii="Times New Roman" w:hAnsi="Times New Roman" w:cs="Times New Roman"/>
      <w:color w:val="000000"/>
      <w:kern w:val="0"/>
      <w:szCs w:val="20"/>
    </w:rPr>
  </w:style>
  <w:style w:type="paragraph" w:customStyle="1" w:styleId="1307">
    <w:name w:val="Char Char1 Char Char1 Char Char Char Char Char Char"/>
    <w:basedOn w:val="1"/>
    <w:qFormat/>
    <w:uiPriority w:val="0"/>
    <w:pPr>
      <w:widowControl/>
      <w:spacing w:after="160" w:line="240" w:lineRule="exact"/>
      <w:ind w:firstLine="200" w:firstLineChars="200"/>
      <w:jc w:val="left"/>
    </w:pPr>
    <w:rPr>
      <w:rFonts w:ascii="Verdana" w:hAnsi="Verdana" w:cs="Times New Roman"/>
      <w:color w:val="000000"/>
      <w:kern w:val="0"/>
      <w:sz w:val="20"/>
      <w:szCs w:val="20"/>
      <w:lang w:eastAsia="en-US"/>
    </w:rPr>
  </w:style>
  <w:style w:type="paragraph" w:customStyle="1" w:styleId="1308">
    <w:name w:val="TOC 标题2"/>
    <w:basedOn w:val="2"/>
    <w:next w:val="1"/>
    <w:qFormat/>
    <w:uiPriority w:val="0"/>
    <w:pPr>
      <w:widowControl/>
      <w:spacing w:line="276" w:lineRule="auto"/>
      <w:jc w:val="left"/>
      <w:outlineLvl w:val="9"/>
    </w:pPr>
    <w:rPr>
      <w:rFonts w:ascii="Cambria" w:hAnsi="Cambria" w:cs="Times New Roman"/>
      <w:color w:val="365F91"/>
      <w:kern w:val="0"/>
      <w:sz w:val="28"/>
      <w:szCs w:val="28"/>
    </w:rPr>
  </w:style>
  <w:style w:type="paragraph" w:customStyle="1" w:styleId="1309">
    <w:name w:val="列表11"/>
    <w:basedOn w:val="1"/>
    <w:qFormat/>
    <w:uiPriority w:val="0"/>
    <w:pPr>
      <w:tabs>
        <w:tab w:val="left" w:pos="360"/>
      </w:tabs>
      <w:adjustRightInd w:val="0"/>
      <w:snapToGrid w:val="0"/>
      <w:spacing w:afterLines="30"/>
      <w:ind w:firstLine="420" w:firstLineChars="200"/>
      <w:jc w:val="left"/>
      <w:textAlignment w:val="center"/>
    </w:pPr>
    <w:rPr>
      <w:rFonts w:ascii="Arial" w:hAnsi="Arial" w:cs="Times New Roman"/>
      <w:color w:val="000000"/>
      <w:kern w:val="0"/>
      <w:szCs w:val="24"/>
    </w:rPr>
  </w:style>
  <w:style w:type="paragraph" w:customStyle="1" w:styleId="1310">
    <w:name w:val="Char Char Char Char2 Char Char Char"/>
    <w:basedOn w:val="1"/>
    <w:qFormat/>
    <w:uiPriority w:val="0"/>
    <w:pPr>
      <w:widowControl/>
      <w:spacing w:after="160" w:line="240" w:lineRule="exact"/>
      <w:ind w:firstLine="200" w:firstLineChars="200"/>
      <w:jc w:val="left"/>
    </w:pPr>
    <w:rPr>
      <w:rFonts w:ascii="Verdana" w:hAnsi="Verdana" w:cs="Times New Roman"/>
      <w:color w:val="000000"/>
      <w:kern w:val="0"/>
      <w:sz w:val="20"/>
      <w:szCs w:val="20"/>
      <w:lang w:eastAsia="en-US"/>
    </w:rPr>
  </w:style>
  <w:style w:type="paragraph" w:customStyle="1" w:styleId="1311">
    <w:name w:val="Char Char Char Char2"/>
    <w:basedOn w:val="1"/>
    <w:qFormat/>
    <w:uiPriority w:val="0"/>
    <w:pPr>
      <w:widowControl/>
      <w:spacing w:after="160" w:line="240" w:lineRule="exact"/>
      <w:ind w:firstLine="200" w:firstLineChars="200"/>
      <w:jc w:val="left"/>
    </w:pPr>
    <w:rPr>
      <w:rFonts w:ascii="Verdana" w:hAnsi="Verdana" w:cs="Times New Roman"/>
      <w:color w:val="000000"/>
      <w:kern w:val="0"/>
      <w:sz w:val="20"/>
      <w:szCs w:val="20"/>
      <w:lang w:eastAsia="en-US"/>
    </w:rPr>
  </w:style>
  <w:style w:type="paragraph" w:customStyle="1" w:styleId="1312">
    <w:name w:val="Char Char5 Char"/>
    <w:basedOn w:val="1"/>
    <w:qFormat/>
    <w:uiPriority w:val="0"/>
    <w:pPr>
      <w:widowControl/>
      <w:spacing w:after="160" w:line="240" w:lineRule="exact"/>
      <w:ind w:firstLine="200" w:firstLineChars="200"/>
      <w:jc w:val="left"/>
    </w:pPr>
    <w:rPr>
      <w:rFonts w:ascii="Arial" w:hAnsi="Arial" w:eastAsia="Times New Roman" w:cs="Verdana"/>
      <w:b/>
      <w:color w:val="000000"/>
      <w:kern w:val="0"/>
      <w:szCs w:val="20"/>
      <w:lang w:eastAsia="en-US"/>
    </w:rPr>
  </w:style>
  <w:style w:type="paragraph" w:customStyle="1" w:styleId="1313">
    <w:name w:val="Char Char Char Char Char Char Char Char"/>
    <w:basedOn w:val="1"/>
    <w:qFormat/>
    <w:uiPriority w:val="0"/>
    <w:pPr>
      <w:tabs>
        <w:tab w:val="left" w:pos="360"/>
      </w:tabs>
      <w:ind w:firstLine="200" w:firstLineChars="200"/>
      <w:jc w:val="center"/>
    </w:pPr>
    <w:rPr>
      <w:rFonts w:ascii="Times New Roman" w:hAnsi="Times New Roman" w:cs="Times New Roman"/>
      <w:b/>
      <w:color w:val="000000"/>
      <w:kern w:val="0"/>
      <w:sz w:val="30"/>
      <w:szCs w:val="28"/>
    </w:rPr>
  </w:style>
  <w:style w:type="paragraph" w:customStyle="1" w:styleId="1314">
    <w:name w:val="目录31"/>
    <w:basedOn w:val="1"/>
    <w:qFormat/>
    <w:uiPriority w:val="0"/>
    <w:pPr>
      <w:tabs>
        <w:tab w:val="right" w:leader="dot" w:pos="7927"/>
      </w:tabs>
      <w:adjustRightInd w:val="0"/>
      <w:snapToGrid w:val="0"/>
      <w:spacing w:line="440" w:lineRule="atLeast"/>
      <w:ind w:firstLine="200" w:firstLineChars="200"/>
      <w:jc w:val="left"/>
      <w:textAlignment w:val="baseline"/>
    </w:pPr>
    <w:rPr>
      <w:rFonts w:ascii="Times New Roman" w:hAnsi="Times New Roman" w:eastAsia="仿宋_GB2312" w:cs="Times New Roman"/>
      <w:snapToGrid w:val="0"/>
      <w:color w:val="000000"/>
      <w:kern w:val="0"/>
      <w:sz w:val="28"/>
      <w:szCs w:val="20"/>
    </w:rPr>
  </w:style>
  <w:style w:type="paragraph" w:customStyle="1" w:styleId="1315">
    <w:name w:val="样式 正文首行缩进 + 首行缩进:  2 字符 段后: 7.8 磅"/>
    <w:basedOn w:val="1"/>
    <w:qFormat/>
    <w:uiPriority w:val="0"/>
    <w:pPr>
      <w:ind w:firstLine="200" w:firstLineChars="200"/>
      <w:jc w:val="left"/>
    </w:pPr>
    <w:rPr>
      <w:rFonts w:ascii="Times New Roman" w:hAnsi="Times New Roman" w:cs="宋体"/>
      <w:color w:val="000000"/>
      <w:kern w:val="0"/>
      <w:szCs w:val="20"/>
    </w:rPr>
  </w:style>
  <w:style w:type="paragraph" w:customStyle="1" w:styleId="1316">
    <w:name w:val="图形样式 居中"/>
    <w:basedOn w:val="1"/>
    <w:qFormat/>
    <w:uiPriority w:val="0"/>
    <w:pPr>
      <w:keepNext/>
      <w:ind w:firstLine="200" w:firstLineChars="200"/>
      <w:jc w:val="center"/>
    </w:pPr>
    <w:rPr>
      <w:rFonts w:ascii="Times New Roman" w:hAnsi="Times New Roman" w:cs="宋体"/>
      <w:color w:val="000000"/>
      <w:kern w:val="0"/>
      <w:szCs w:val="20"/>
    </w:rPr>
  </w:style>
  <w:style w:type="paragraph" w:customStyle="1" w:styleId="1317">
    <w:name w:val="图形字体"/>
    <w:basedOn w:val="1"/>
    <w:qFormat/>
    <w:uiPriority w:val="0"/>
    <w:pPr>
      <w:ind w:firstLine="200" w:firstLineChars="200"/>
      <w:jc w:val="center"/>
    </w:pPr>
    <w:rPr>
      <w:rFonts w:ascii="Times New Roman" w:hAnsi="Times New Roman" w:eastAsia="仿宋_GB2312" w:cs="Times New Roman"/>
      <w:color w:val="000000"/>
      <w:kern w:val="0"/>
      <w:szCs w:val="24"/>
    </w:rPr>
  </w:style>
  <w:style w:type="paragraph" w:customStyle="1" w:styleId="1318">
    <w:name w:val="样式 五号 行距: 单倍行距"/>
    <w:basedOn w:val="1"/>
    <w:qFormat/>
    <w:uiPriority w:val="0"/>
    <w:pPr>
      <w:ind w:firstLine="200" w:firstLineChars="200"/>
      <w:jc w:val="left"/>
    </w:pPr>
    <w:rPr>
      <w:rFonts w:ascii="Times New Roman" w:hAnsi="Times New Roman" w:eastAsia="仿宋_GB2312" w:cs="宋体"/>
      <w:color w:val="000000"/>
      <w:kern w:val="0"/>
      <w:szCs w:val="20"/>
    </w:rPr>
  </w:style>
  <w:style w:type="paragraph" w:customStyle="1" w:styleId="1319">
    <w:name w:val="Char Char Char Char1 Char Char"/>
    <w:basedOn w:val="1"/>
    <w:qFormat/>
    <w:uiPriority w:val="0"/>
    <w:pPr>
      <w:widowControl/>
      <w:spacing w:line="240" w:lineRule="exact"/>
      <w:ind w:firstLine="200" w:firstLineChars="200"/>
      <w:jc w:val="left"/>
    </w:pPr>
    <w:rPr>
      <w:rFonts w:ascii="Verdana" w:hAnsi="Verdana" w:cs="Times New Roman"/>
      <w:color w:val="000000"/>
      <w:kern w:val="0"/>
      <w:sz w:val="20"/>
      <w:szCs w:val="20"/>
      <w:lang w:eastAsia="en-US"/>
    </w:rPr>
  </w:style>
  <w:style w:type="paragraph" w:customStyle="1" w:styleId="1320">
    <w:name w:val="arial122"/>
    <w:basedOn w:val="1"/>
    <w:qFormat/>
    <w:uiPriority w:val="0"/>
    <w:pPr>
      <w:widowControl/>
      <w:spacing w:before="100" w:beforeAutospacing="1" w:after="100" w:afterAutospacing="1"/>
      <w:ind w:firstLine="200" w:firstLineChars="200"/>
      <w:jc w:val="left"/>
    </w:pPr>
    <w:rPr>
      <w:rFonts w:ascii="宋体" w:hAnsi="宋体" w:cs="宋体"/>
      <w:color w:val="000000"/>
      <w:kern w:val="0"/>
      <w:szCs w:val="24"/>
    </w:rPr>
  </w:style>
  <w:style w:type="paragraph" w:customStyle="1" w:styleId="1321">
    <w:name w:val="14"/>
    <w:basedOn w:val="1"/>
    <w:qFormat/>
    <w:uiPriority w:val="0"/>
    <w:pPr>
      <w:widowControl/>
      <w:spacing w:after="160" w:line="240" w:lineRule="exact"/>
      <w:ind w:firstLine="200" w:firstLineChars="200"/>
      <w:jc w:val="left"/>
    </w:pPr>
    <w:rPr>
      <w:rFonts w:ascii="Times New Roman" w:hAnsi="Times New Roman" w:cs="Times New Roman"/>
      <w:color w:val="000000"/>
      <w:kern w:val="0"/>
      <w:szCs w:val="20"/>
    </w:rPr>
  </w:style>
  <w:style w:type="paragraph" w:customStyle="1" w:styleId="1322">
    <w:name w:val="ISO正文"/>
    <w:basedOn w:val="287"/>
    <w:qFormat/>
    <w:uiPriority w:val="0"/>
    <w:pPr>
      <w:spacing w:after="0" w:line="460" w:lineRule="exact"/>
      <w:ind w:left="0" w:leftChars="0" w:firstLine="567"/>
    </w:pPr>
    <w:rPr>
      <w:rFonts w:ascii="Times New Roman" w:hAnsi="Times New Roman" w:eastAsia="仿宋_GB2312"/>
      <w:sz w:val="28"/>
      <w:szCs w:val="20"/>
    </w:rPr>
  </w:style>
  <w:style w:type="paragraph" w:customStyle="1" w:styleId="1323">
    <w:name w:val="正文（首行缩进）"/>
    <w:basedOn w:val="1"/>
    <w:qFormat/>
    <w:uiPriority w:val="0"/>
    <w:pPr>
      <w:ind w:firstLine="560" w:firstLineChars="200"/>
      <w:jc w:val="center"/>
    </w:pPr>
    <w:rPr>
      <w:rFonts w:ascii="Times New Roman" w:hAnsi="Times New Roman" w:eastAsia="仿宋_GB2312" w:cs="Times New Roman"/>
      <w:color w:val="000000"/>
      <w:kern w:val="0"/>
      <w:sz w:val="28"/>
      <w:szCs w:val="24"/>
    </w:rPr>
  </w:style>
  <w:style w:type="paragraph" w:customStyle="1" w:styleId="1324">
    <w:name w:val="样式 标题 3h3Level 3 Topic HeadingHeading 3 - oldH3第二层条3Bold ...2"/>
    <w:basedOn w:val="4"/>
    <w:qFormat/>
    <w:uiPriority w:val="0"/>
    <w:pPr>
      <w:ind w:left="1260" w:hanging="420"/>
    </w:pPr>
    <w:rPr>
      <w:rFonts w:ascii="Times New Roman" w:hAnsi="Times New Roman" w:eastAsia="仿宋_GB2312" w:cs="宋体"/>
      <w:bCs w:val="0"/>
      <w:color w:val="000000"/>
      <w:kern w:val="0"/>
      <w:szCs w:val="20"/>
    </w:rPr>
  </w:style>
  <w:style w:type="paragraph" w:customStyle="1" w:styleId="1325">
    <w:name w:val="样式 样式 样式 正文文本缩进 2 + 左侧:  2 字符 首行缩进:  2 字符 段前: 0.5 行 段后: 0.5 行 + ..."/>
    <w:basedOn w:val="1"/>
    <w:qFormat/>
    <w:uiPriority w:val="0"/>
    <w:pPr>
      <w:spacing w:beforeLines="30" w:afterLines="30" w:line="312" w:lineRule="auto"/>
      <w:ind w:left="200" w:leftChars="200" w:firstLine="200" w:firstLineChars="200"/>
      <w:jc w:val="left"/>
    </w:pPr>
    <w:rPr>
      <w:rFonts w:ascii="Times New Roman" w:hAnsi="Times New Roman" w:cs="宋体"/>
      <w:color w:val="000000"/>
      <w:kern w:val="0"/>
      <w:szCs w:val="20"/>
    </w:rPr>
  </w:style>
  <w:style w:type="paragraph" w:customStyle="1" w:styleId="1326">
    <w:name w:val="样式 样式 标题 4H4Ref Heading 1rh1Heading sqlsect 1.2.3.4Map Title...1..."/>
    <w:basedOn w:val="1327"/>
    <w:qFormat/>
    <w:uiPriority w:val="0"/>
    <w:pPr>
      <w:spacing w:line="240" w:lineRule="auto"/>
      <w:ind w:firstLine="0" w:firstLineChars="0"/>
    </w:pPr>
    <w:rPr>
      <w:sz w:val="24"/>
    </w:rPr>
  </w:style>
  <w:style w:type="paragraph" w:customStyle="1" w:styleId="1327">
    <w:name w:val="样式 标题 4H4Ref Heading 1rh1Heading sqlsect 1.2.3.4Map Title...1"/>
    <w:basedOn w:val="5"/>
    <w:qFormat/>
    <w:uiPriority w:val="0"/>
    <w:pPr>
      <w:numPr>
        <w:numId w:val="0"/>
      </w:numPr>
      <w:adjustRightInd w:val="0"/>
      <w:spacing w:before="100" w:beforeAutospacing="1" w:after="100" w:afterAutospacing="1"/>
      <w:ind w:firstLine="602" w:firstLineChars="200"/>
      <w:jc w:val="left"/>
    </w:pPr>
    <w:rPr>
      <w:rFonts w:ascii="Arial" w:hAnsi="Arial" w:eastAsia="仿宋_GB2312" w:cs="宋体"/>
      <w:color w:val="000000"/>
      <w:sz w:val="21"/>
      <w:szCs w:val="20"/>
    </w:rPr>
  </w:style>
  <w:style w:type="paragraph" w:customStyle="1" w:styleId="1328">
    <w:name w:val="招标标题2"/>
    <w:basedOn w:val="1"/>
    <w:qFormat/>
    <w:uiPriority w:val="0"/>
    <w:pPr>
      <w:keepNext/>
      <w:keepLines/>
      <w:numPr>
        <w:ilvl w:val="1"/>
        <w:numId w:val="38"/>
      </w:numPr>
      <w:tabs>
        <w:tab w:val="left" w:pos="360"/>
        <w:tab w:val="left" w:pos="875"/>
      </w:tabs>
      <w:spacing w:before="260" w:after="260" w:line="440" w:lineRule="exact"/>
      <w:ind w:left="0" w:firstLine="200" w:firstLineChars="200"/>
      <w:jc w:val="left"/>
      <w:outlineLvl w:val="1"/>
    </w:pPr>
    <w:rPr>
      <w:rFonts w:ascii="仿宋_GB2312" w:hAnsi="Arial" w:eastAsia="仿宋_GB2312" w:cs="Times New Roman"/>
      <w:b/>
      <w:bCs/>
      <w:color w:val="000000"/>
      <w:kern w:val="0"/>
      <w:sz w:val="30"/>
      <w:szCs w:val="32"/>
    </w:rPr>
  </w:style>
  <w:style w:type="paragraph" w:customStyle="1" w:styleId="1329">
    <w:name w:val="样式 样式 标题 3h3Level 3 Topic HeadingHeading 3 - oldH3第二层条3Bold ...5..."/>
    <w:basedOn w:val="1"/>
    <w:next w:val="1"/>
    <w:qFormat/>
    <w:uiPriority w:val="0"/>
    <w:pPr>
      <w:ind w:firstLine="200" w:firstLineChars="200"/>
      <w:jc w:val="left"/>
      <w:outlineLvl w:val="2"/>
    </w:pPr>
    <w:rPr>
      <w:rFonts w:ascii="Times New Roman" w:hAnsi="Times New Roman" w:eastAsia="仿宋_GB2312" w:cs="黑体"/>
      <w:color w:val="000000"/>
      <w:kern w:val="0"/>
      <w:sz w:val="28"/>
      <w:szCs w:val="21"/>
    </w:rPr>
  </w:style>
  <w:style w:type="paragraph" w:customStyle="1" w:styleId="1330">
    <w:name w:val="招标标题3"/>
    <w:basedOn w:val="1"/>
    <w:qFormat/>
    <w:uiPriority w:val="0"/>
    <w:pPr>
      <w:keepNext/>
      <w:keepLines/>
      <w:widowControl/>
      <w:numPr>
        <w:ilvl w:val="2"/>
        <w:numId w:val="38"/>
      </w:numPr>
      <w:tabs>
        <w:tab w:val="left" w:pos="360"/>
        <w:tab w:val="left" w:pos="875"/>
      </w:tabs>
      <w:spacing w:before="100" w:beforeAutospacing="1" w:after="100" w:afterAutospacing="1" w:line="440" w:lineRule="exact"/>
      <w:ind w:left="0" w:right="210" w:firstLine="200" w:firstLineChars="200"/>
      <w:jc w:val="left"/>
      <w:outlineLvl w:val="2"/>
    </w:pPr>
    <w:rPr>
      <w:rFonts w:ascii="宋体" w:hAnsi="宋体" w:cs="Times New Roman"/>
      <w:b/>
      <w:bCs/>
      <w:color w:val="000000"/>
      <w:kern w:val="0"/>
      <w:sz w:val="28"/>
      <w:szCs w:val="32"/>
    </w:rPr>
  </w:style>
  <w:style w:type="paragraph" w:customStyle="1" w:styleId="1331">
    <w:name w:val="并列点"/>
    <w:basedOn w:val="1"/>
    <w:qFormat/>
    <w:uiPriority w:val="0"/>
    <w:pPr>
      <w:widowControl/>
      <w:numPr>
        <w:ilvl w:val="0"/>
        <w:numId w:val="39"/>
      </w:numPr>
      <w:tabs>
        <w:tab w:val="left" w:pos="360"/>
        <w:tab w:val="left" w:pos="1260"/>
        <w:tab w:val="clear" w:pos="1474"/>
      </w:tabs>
      <w:adjustRightInd w:val="0"/>
      <w:snapToGrid w:val="0"/>
      <w:spacing w:line="300" w:lineRule="auto"/>
      <w:ind w:left="0" w:firstLine="200" w:firstLineChars="200"/>
      <w:jc w:val="left"/>
      <w:textAlignment w:val="baseline"/>
    </w:pPr>
    <w:rPr>
      <w:rFonts w:ascii="Times New Roman" w:hAnsi="Times New Roman" w:cs="Times New Roman"/>
      <w:color w:val="000000"/>
      <w:kern w:val="0"/>
      <w:szCs w:val="20"/>
    </w:rPr>
  </w:style>
  <w:style w:type="paragraph" w:customStyle="1" w:styleId="1332">
    <w:name w:val="pic-name"/>
    <w:basedOn w:val="1"/>
    <w:qFormat/>
    <w:uiPriority w:val="0"/>
    <w:pPr>
      <w:spacing w:afterLines="100"/>
      <w:ind w:firstLine="200" w:firstLineChars="200"/>
      <w:jc w:val="center"/>
    </w:pPr>
    <w:rPr>
      <w:rFonts w:ascii="Times New Roman" w:hAnsi="Times New Roman" w:eastAsia="黑体" w:cs="Times New Roman"/>
      <w:b/>
      <w:color w:val="000000"/>
      <w:kern w:val="0"/>
      <w:szCs w:val="24"/>
    </w:rPr>
  </w:style>
  <w:style w:type="paragraph" w:customStyle="1" w:styleId="1333">
    <w:name w:val="水资源正文"/>
    <w:basedOn w:val="1"/>
    <w:qFormat/>
    <w:uiPriority w:val="0"/>
    <w:pPr>
      <w:spacing w:line="500" w:lineRule="exact"/>
      <w:ind w:firstLine="560" w:firstLineChars="200"/>
      <w:jc w:val="left"/>
    </w:pPr>
    <w:rPr>
      <w:rFonts w:ascii="Times New Roman" w:hAnsi="Times New Roman" w:eastAsia="仿宋_GB2312" w:cs="宋体"/>
      <w:color w:val="000000"/>
      <w:kern w:val="0"/>
      <w:sz w:val="28"/>
      <w:szCs w:val="20"/>
    </w:rPr>
  </w:style>
  <w:style w:type="paragraph" w:customStyle="1" w:styleId="1334">
    <w:name w:val="可研图下标"/>
    <w:basedOn w:val="1335"/>
    <w:qFormat/>
    <w:uiPriority w:val="0"/>
    <w:pPr>
      <w:jc w:val="center"/>
    </w:pPr>
    <w:rPr>
      <w:sz w:val="21"/>
      <w:szCs w:val="28"/>
    </w:rPr>
  </w:style>
  <w:style w:type="paragraph" w:customStyle="1" w:styleId="1335">
    <w:name w:val="可研正文"/>
    <w:basedOn w:val="1"/>
    <w:qFormat/>
    <w:uiPriority w:val="0"/>
    <w:pPr>
      <w:ind w:firstLine="560" w:firstLineChars="200"/>
      <w:jc w:val="left"/>
    </w:pPr>
    <w:rPr>
      <w:rFonts w:ascii="仿宋_GB2312" w:hAnsi="宋体" w:eastAsia="仿宋_GB2312" w:cs="宋体"/>
      <w:color w:val="000000"/>
      <w:kern w:val="0"/>
      <w:sz w:val="28"/>
      <w:szCs w:val="20"/>
    </w:rPr>
  </w:style>
  <w:style w:type="paragraph" w:customStyle="1" w:styleId="1336">
    <w:name w:val="样式 标题 2H22nd levelh22Header 2l2Titre2Head 2List level 2..."/>
    <w:basedOn w:val="3"/>
    <w:qFormat/>
    <w:uiPriority w:val="0"/>
    <w:pPr>
      <w:tabs>
        <w:tab w:val="left" w:pos="0"/>
      </w:tabs>
      <w:spacing w:beforeLines="100" w:after="0" w:line="360" w:lineRule="auto"/>
      <w:jc w:val="left"/>
    </w:pPr>
    <w:rPr>
      <w:rFonts w:ascii="Times New Roman" w:hAnsi="Times New Roman" w:eastAsia="仿宋_GB2312" w:cs="Times New Roman"/>
      <w:color w:val="000000"/>
      <w:kern w:val="0"/>
    </w:rPr>
  </w:style>
  <w:style w:type="paragraph" w:customStyle="1" w:styleId="1337">
    <w:name w:val="样式 宋体 10 磅 居中 首行缩进:  2 字符"/>
    <w:basedOn w:val="1"/>
    <w:qFormat/>
    <w:uiPriority w:val="0"/>
    <w:pPr>
      <w:ind w:firstLine="200" w:firstLineChars="200"/>
      <w:jc w:val="center"/>
    </w:pPr>
    <w:rPr>
      <w:rFonts w:ascii="宋体" w:hAnsi="宋体" w:cs="宋体"/>
      <w:color w:val="000000"/>
      <w:kern w:val="0"/>
      <w:szCs w:val="20"/>
    </w:rPr>
  </w:style>
  <w:style w:type="paragraph" w:customStyle="1" w:styleId="1338">
    <w:name w:val="可研题注图"/>
    <w:basedOn w:val="16"/>
    <w:qFormat/>
    <w:uiPriority w:val="0"/>
    <w:pPr>
      <w:spacing w:before="100" w:beforeAutospacing="1" w:after="100" w:afterAutospacing="1"/>
    </w:pPr>
    <w:rPr>
      <w:rFonts w:eastAsia="仿宋_GB2312" w:cs="Arial"/>
      <w:color w:val="000000"/>
      <w:szCs w:val="24"/>
    </w:rPr>
  </w:style>
  <w:style w:type="paragraph" w:customStyle="1" w:styleId="1339">
    <w:name w:val="样式 题注可研题注表 + 段前: 1 行 段后: 0.5 行"/>
    <w:basedOn w:val="16"/>
    <w:qFormat/>
    <w:uiPriority w:val="0"/>
    <w:pPr>
      <w:spacing w:before="100" w:beforeAutospacing="1" w:after="100" w:afterAutospacing="1"/>
    </w:pPr>
    <w:rPr>
      <w:rFonts w:eastAsia="仿宋_GB2312" w:cs="宋体"/>
      <w:color w:val="000000"/>
      <w:szCs w:val="24"/>
    </w:rPr>
  </w:style>
  <w:style w:type="paragraph" w:customStyle="1" w:styleId="1340">
    <w:name w:val="样式 小五 左侧:  0.85 厘米 首行缩进:  0 字符"/>
    <w:basedOn w:val="1"/>
    <w:qFormat/>
    <w:uiPriority w:val="0"/>
    <w:pPr>
      <w:ind w:firstLine="200" w:firstLineChars="200"/>
      <w:jc w:val="left"/>
    </w:pPr>
    <w:rPr>
      <w:rFonts w:ascii="Times New Roman" w:hAnsi="Times New Roman" w:cs="宋体"/>
      <w:color w:val="000000"/>
      <w:kern w:val="0"/>
      <w:szCs w:val="20"/>
    </w:rPr>
  </w:style>
  <w:style w:type="paragraph" w:customStyle="1" w:styleId="1341">
    <w:name w:val="Char Char Char Char Char Char Char Char Char Char Char Char Char Char Char Char Char"/>
    <w:basedOn w:val="1"/>
    <w:qFormat/>
    <w:uiPriority w:val="0"/>
    <w:pPr>
      <w:ind w:firstLine="200" w:firstLineChars="200"/>
      <w:jc w:val="left"/>
    </w:pPr>
    <w:rPr>
      <w:rFonts w:ascii="Times New Roman" w:hAnsi="Times New Roman" w:cs="Times New Roman"/>
      <w:color w:val="000000"/>
      <w:kern w:val="0"/>
      <w:szCs w:val="24"/>
    </w:rPr>
  </w:style>
  <w:style w:type="paragraph" w:customStyle="1" w:styleId="1342">
    <w:name w:val="样式 样式 小五 左侧:  0.85 厘米 首行缩进:  0 字符 + 居中"/>
    <w:basedOn w:val="1340"/>
    <w:qFormat/>
    <w:uiPriority w:val="0"/>
    <w:pPr>
      <w:jc w:val="center"/>
    </w:pPr>
  </w:style>
  <w:style w:type="paragraph" w:customStyle="1" w:styleId="1343">
    <w:name w:val="1."/>
    <w:basedOn w:val="1"/>
    <w:qFormat/>
    <w:uiPriority w:val="0"/>
    <w:pPr>
      <w:tabs>
        <w:tab w:val="left" w:pos="0"/>
        <w:tab w:val="left" w:pos="426"/>
      </w:tabs>
      <w:adjustRightInd w:val="0"/>
      <w:spacing w:before="60" w:after="60" w:line="360" w:lineRule="atLeast"/>
      <w:ind w:left="426" w:hanging="426" w:firstLineChars="200"/>
      <w:jc w:val="left"/>
      <w:textAlignment w:val="baseline"/>
    </w:pPr>
    <w:rPr>
      <w:rFonts w:ascii="Arial" w:hAnsi="Arial" w:cs="Times New Roman"/>
      <w:color w:val="000000"/>
      <w:kern w:val="0"/>
      <w:szCs w:val="20"/>
    </w:rPr>
  </w:style>
  <w:style w:type="paragraph" w:customStyle="1" w:styleId="1344">
    <w:name w:val="TOC 标题11"/>
    <w:basedOn w:val="2"/>
    <w:next w:val="1"/>
    <w:qFormat/>
    <w:uiPriority w:val="0"/>
    <w:pPr>
      <w:widowControl/>
      <w:spacing w:before="480" w:line="276" w:lineRule="auto"/>
      <w:jc w:val="left"/>
      <w:outlineLvl w:val="9"/>
    </w:pPr>
    <w:rPr>
      <w:rFonts w:ascii="Cambria" w:hAnsi="Cambria" w:cs="Times New Roman"/>
      <w:color w:val="365F91"/>
      <w:kern w:val="0"/>
      <w:sz w:val="28"/>
      <w:szCs w:val="28"/>
    </w:rPr>
  </w:style>
  <w:style w:type="paragraph" w:customStyle="1" w:styleId="1345">
    <w:name w:val="样式 小四号 行距: 1.5陪 + 首行缩进:  2 字符 + 首行缩进:  2 字符"/>
    <w:basedOn w:val="1"/>
    <w:qFormat/>
    <w:uiPriority w:val="0"/>
    <w:pPr>
      <w:ind w:firstLine="200" w:firstLineChars="200"/>
      <w:jc w:val="left"/>
    </w:pPr>
    <w:rPr>
      <w:rFonts w:ascii="Times New Roman" w:hAnsi="Times New Roman" w:cs="宋体"/>
      <w:color w:val="000000"/>
      <w:kern w:val="0"/>
      <w:szCs w:val="20"/>
    </w:rPr>
  </w:style>
  <w:style w:type="paragraph" w:customStyle="1" w:styleId="1346">
    <w:name w:val="表题"/>
    <w:basedOn w:val="1"/>
    <w:qFormat/>
    <w:uiPriority w:val="0"/>
    <w:pPr>
      <w:spacing w:after="120" w:line="420" w:lineRule="exact"/>
      <w:ind w:firstLine="200" w:firstLineChars="200"/>
      <w:jc w:val="center"/>
    </w:pPr>
    <w:rPr>
      <w:rFonts w:ascii="Times New Roman" w:hAnsi="Times New Roman" w:eastAsia="楷体_GB2312" w:cs="Times New Roman"/>
      <w:color w:val="000000"/>
      <w:kern w:val="0"/>
      <w:szCs w:val="20"/>
    </w:rPr>
  </w:style>
  <w:style w:type="paragraph" w:customStyle="1" w:styleId="1347">
    <w:name w:val="列项——"/>
    <w:qFormat/>
    <w:uiPriority w:val="0"/>
    <w:pPr>
      <w:widowControl w:val="0"/>
      <w:numPr>
        <w:ilvl w:val="0"/>
        <w:numId w:val="40"/>
      </w:numPr>
      <w:tabs>
        <w:tab w:val="left" w:pos="360"/>
        <w:tab w:val="clear" w:pos="1455"/>
      </w:tabs>
      <w:ind w:left="0" w:firstLine="0"/>
      <w:jc w:val="both"/>
    </w:pPr>
    <w:rPr>
      <w:rFonts w:ascii="宋体" w:hAnsi="Times New Roman" w:eastAsia="宋体" w:cs="Times New Roman"/>
      <w:lang w:val="en-US" w:eastAsia="zh-CN" w:bidi="ar-SA"/>
    </w:rPr>
  </w:style>
  <w:style w:type="paragraph" w:customStyle="1" w:styleId="1348">
    <w:name w:val="_Style 10"/>
    <w:basedOn w:val="1"/>
    <w:qFormat/>
    <w:uiPriority w:val="0"/>
    <w:pPr>
      <w:ind w:firstLine="200" w:firstLineChars="200"/>
      <w:jc w:val="left"/>
    </w:pPr>
    <w:rPr>
      <w:rFonts w:ascii="Times New Roman" w:hAnsi="Times New Roman" w:cs="Times New Roman"/>
      <w:color w:val="000000"/>
      <w:kern w:val="0"/>
      <w:szCs w:val="24"/>
    </w:rPr>
  </w:style>
  <w:style w:type="paragraph" w:customStyle="1" w:styleId="1349">
    <w:name w:val="样式 题注可研题注表图2图3图4图5图6图7图8图9图10图11图12图13图14图15图16..."/>
    <w:basedOn w:val="16"/>
    <w:qFormat/>
    <w:uiPriority w:val="0"/>
    <w:pPr>
      <w:keepNext/>
    </w:pPr>
    <w:rPr>
      <w:rFonts w:eastAsia="仿宋_GB2312" w:cs="宋体"/>
      <w:color w:val="000000"/>
    </w:rPr>
  </w:style>
  <w:style w:type="paragraph" w:customStyle="1" w:styleId="1350">
    <w:name w:val="Char Char1 Char Char1 Char Char Char Char Char Char Char Char Char"/>
    <w:basedOn w:val="1"/>
    <w:qFormat/>
    <w:uiPriority w:val="0"/>
    <w:pPr>
      <w:widowControl/>
      <w:spacing w:after="160" w:line="240" w:lineRule="exact"/>
      <w:ind w:firstLine="200" w:firstLineChars="200"/>
      <w:jc w:val="left"/>
    </w:pPr>
    <w:rPr>
      <w:rFonts w:ascii="Verdana" w:hAnsi="Verdana" w:cs="Times New Roman"/>
      <w:color w:val="000000"/>
      <w:kern w:val="0"/>
      <w:sz w:val="20"/>
      <w:szCs w:val="20"/>
      <w:lang w:eastAsia="en-US"/>
    </w:rPr>
  </w:style>
  <w:style w:type="paragraph" w:customStyle="1" w:styleId="1351">
    <w:name w:val="Char Char Char Char1 Char Char Char Char Char"/>
    <w:basedOn w:val="1"/>
    <w:qFormat/>
    <w:uiPriority w:val="0"/>
    <w:pPr>
      <w:widowControl/>
      <w:spacing w:line="240" w:lineRule="exact"/>
      <w:ind w:firstLine="200" w:firstLineChars="200"/>
      <w:jc w:val="left"/>
    </w:pPr>
    <w:rPr>
      <w:rFonts w:ascii="Verdana" w:hAnsi="Verdana" w:cs="Times New Roman"/>
      <w:color w:val="000000"/>
      <w:kern w:val="0"/>
      <w:sz w:val="20"/>
      <w:szCs w:val="20"/>
      <w:lang w:eastAsia="en-US"/>
    </w:rPr>
  </w:style>
  <w:style w:type="paragraph" w:customStyle="1" w:styleId="1352">
    <w:name w:val="Char Char18 Char Char"/>
    <w:basedOn w:val="1"/>
    <w:qFormat/>
    <w:uiPriority w:val="0"/>
    <w:pPr>
      <w:ind w:firstLine="200" w:firstLineChars="200"/>
      <w:jc w:val="left"/>
    </w:pPr>
    <w:rPr>
      <w:rFonts w:ascii="Times New Roman" w:hAnsi="Times New Roman" w:eastAsia="仿宋_GB2312" w:cs="Times New Roman"/>
      <w:color w:val="000000"/>
      <w:kern w:val="0"/>
      <w:szCs w:val="24"/>
    </w:rPr>
  </w:style>
  <w:style w:type="paragraph" w:customStyle="1" w:styleId="1353">
    <w:name w:val="样式 4号"/>
    <w:basedOn w:val="1"/>
    <w:qFormat/>
    <w:uiPriority w:val="0"/>
    <w:pPr>
      <w:ind w:firstLine="200" w:firstLineChars="200"/>
      <w:jc w:val="left"/>
    </w:pPr>
    <w:rPr>
      <w:rFonts w:ascii="Times New Roman" w:hAnsi="Times New Roman" w:eastAsia="仿宋_GB2312" w:cs="Times New Roman"/>
      <w:color w:val="000000"/>
      <w:kern w:val="0"/>
      <w:szCs w:val="24"/>
    </w:rPr>
  </w:style>
  <w:style w:type="paragraph" w:customStyle="1" w:styleId="1354">
    <w:name w:val="样式 表内容 + (西文) 宋体 居中2"/>
    <w:basedOn w:val="1250"/>
    <w:qFormat/>
    <w:uiPriority w:val="0"/>
    <w:rPr>
      <w:rFonts w:ascii="Traditional Arabic" w:hAnsi="Traditional Arabic" w:cs="宋体"/>
      <w:szCs w:val="20"/>
    </w:rPr>
  </w:style>
  <w:style w:type="paragraph" w:customStyle="1" w:styleId="1355">
    <w:name w:val="表-20110711"/>
    <w:basedOn w:val="1"/>
    <w:qFormat/>
    <w:uiPriority w:val="0"/>
    <w:pPr>
      <w:keepNext/>
      <w:topLinePunct/>
      <w:spacing w:line="640" w:lineRule="exact"/>
      <w:ind w:firstLine="200" w:firstLineChars="200"/>
      <w:jc w:val="center"/>
    </w:pPr>
    <w:rPr>
      <w:rFonts w:ascii="Times New Roman" w:hAnsi="Times New Roman" w:eastAsia="仿宋_GB2312" w:cs="Times New Roman"/>
      <w:b/>
      <w:color w:val="000000"/>
      <w:kern w:val="0"/>
      <w:szCs w:val="28"/>
    </w:rPr>
  </w:style>
  <w:style w:type="paragraph" w:customStyle="1" w:styleId="1356">
    <w:name w:val="封面单位1"/>
    <w:basedOn w:val="1302"/>
    <w:qFormat/>
    <w:uiPriority w:val="0"/>
    <w:pPr>
      <w:ind w:firstLine="1440"/>
    </w:pPr>
    <w:rPr>
      <w:rFonts w:cs="宋体"/>
      <w:szCs w:val="20"/>
    </w:rPr>
  </w:style>
  <w:style w:type="paragraph" w:customStyle="1" w:styleId="1357">
    <w:name w:val="样式 五号 行距: 单倍行距2"/>
    <w:basedOn w:val="1"/>
    <w:qFormat/>
    <w:uiPriority w:val="0"/>
    <w:pPr>
      <w:ind w:firstLine="200" w:firstLineChars="200"/>
      <w:jc w:val="center"/>
    </w:pPr>
    <w:rPr>
      <w:rFonts w:ascii="Times New Roman" w:hAnsi="Times New Roman" w:eastAsia="仿宋_GB2312" w:cs="宋体"/>
      <w:color w:val="000000"/>
      <w:kern w:val="0"/>
      <w:szCs w:val="20"/>
    </w:rPr>
  </w:style>
  <w:style w:type="paragraph" w:customStyle="1" w:styleId="1358">
    <w:name w:val="样式 标题 3h3Level 3 Topic HeadingHeading 3 - oldH3第二层条3Bold ...1"/>
    <w:basedOn w:val="4"/>
    <w:qFormat/>
    <w:uiPriority w:val="0"/>
    <w:pPr>
      <w:spacing w:beforeLines="30" w:afterLines="30"/>
      <w:ind w:left="0" w:firstLine="0"/>
    </w:pPr>
    <w:rPr>
      <w:rFonts w:ascii="仿宋_GB2312" w:hAnsi="仿宋_GB2312" w:eastAsia="仿宋_GB2312" w:cs="宋体"/>
      <w:bCs w:val="0"/>
      <w:color w:val="000000"/>
      <w:kern w:val="0"/>
      <w:sz w:val="28"/>
      <w:szCs w:val="20"/>
    </w:rPr>
  </w:style>
  <w:style w:type="paragraph" w:customStyle="1" w:styleId="1359">
    <w:name w:val="Item Step in Table"/>
    <w:qFormat/>
    <w:uiPriority w:val="0"/>
    <w:pPr>
      <w:numPr>
        <w:ilvl w:val="0"/>
        <w:numId w:val="41"/>
      </w:numPr>
      <w:spacing w:before="40" w:after="40"/>
      <w:jc w:val="both"/>
    </w:pPr>
    <w:rPr>
      <w:rFonts w:ascii="Arial" w:hAnsi="Arial" w:eastAsia="宋体" w:cs="Arial"/>
      <w:sz w:val="18"/>
      <w:szCs w:val="18"/>
      <w:lang w:val="en-US" w:eastAsia="zh-CN" w:bidi="ar-SA"/>
    </w:rPr>
  </w:style>
  <w:style w:type="paragraph" w:customStyle="1" w:styleId="1360">
    <w:name w:val="样式 标题 3h3Level 3 Topic HeadingHeading 3 - oldH3第二层条3Bold ..."/>
    <w:basedOn w:val="4"/>
    <w:qFormat/>
    <w:uiPriority w:val="0"/>
    <w:pPr>
      <w:spacing w:beforeLines="30" w:afterLines="30"/>
      <w:ind w:left="0" w:firstLine="0"/>
    </w:pPr>
    <w:rPr>
      <w:rFonts w:ascii="仿宋_GB2312" w:hAnsi="仿宋_GB2312" w:eastAsia="仿宋_GB2312" w:cs="宋体"/>
      <w:bCs w:val="0"/>
      <w:color w:val="000000"/>
      <w:kern w:val="0"/>
      <w:sz w:val="28"/>
      <w:szCs w:val="20"/>
    </w:rPr>
  </w:style>
  <w:style w:type="paragraph" w:customStyle="1" w:styleId="1361">
    <w:name w:val="样式 标题 4H4Ref Heading 1rh1Heading sqlsect 1.2.3.4Map Title..."/>
    <w:basedOn w:val="5"/>
    <w:qFormat/>
    <w:uiPriority w:val="0"/>
    <w:pPr>
      <w:numPr>
        <w:numId w:val="0"/>
      </w:numPr>
      <w:adjustRightInd w:val="0"/>
      <w:spacing w:before="100" w:beforeAutospacing="1" w:after="100" w:afterAutospacing="1"/>
      <w:jc w:val="left"/>
    </w:pPr>
    <w:rPr>
      <w:rFonts w:ascii="Arial" w:hAnsi="Arial" w:eastAsia="仿宋_GB2312" w:cs="宋体"/>
      <w:color w:val="000000"/>
      <w:szCs w:val="20"/>
    </w:rPr>
  </w:style>
  <w:style w:type="paragraph" w:customStyle="1" w:styleId="1362">
    <w:name w:val="样式 10 磅 居中 首行缩进:  2 字符"/>
    <w:basedOn w:val="1"/>
    <w:qFormat/>
    <w:uiPriority w:val="0"/>
    <w:pPr>
      <w:ind w:firstLine="200" w:firstLineChars="200"/>
      <w:jc w:val="center"/>
    </w:pPr>
    <w:rPr>
      <w:rFonts w:ascii="Times New Roman" w:hAnsi="Times New Roman" w:cs="宋体"/>
      <w:color w:val="000000"/>
      <w:kern w:val="0"/>
      <w:szCs w:val="20"/>
    </w:rPr>
  </w:style>
  <w:style w:type="paragraph" w:customStyle="1" w:styleId="1363">
    <w:name w:val="样式 五号 首行缩进:  2 字符"/>
    <w:basedOn w:val="1"/>
    <w:qFormat/>
    <w:uiPriority w:val="0"/>
    <w:pPr>
      <w:ind w:firstLine="200" w:firstLineChars="200"/>
      <w:jc w:val="left"/>
    </w:pPr>
    <w:rPr>
      <w:rFonts w:ascii="Times New Roman" w:hAnsi="Times New Roman" w:cs="宋体"/>
      <w:color w:val="000000"/>
      <w:kern w:val="0"/>
      <w:szCs w:val="20"/>
    </w:rPr>
  </w:style>
  <w:style w:type="paragraph" w:customStyle="1" w:styleId="1364">
    <w:name w:val="Char Char Char Char Char Char Char Char Char Char Char Char Char Char Char Char Char Char Char Char Char"/>
    <w:basedOn w:val="1"/>
    <w:qFormat/>
    <w:uiPriority w:val="0"/>
    <w:pPr>
      <w:snapToGrid w:val="0"/>
      <w:ind w:firstLine="200" w:firstLineChars="200"/>
      <w:jc w:val="left"/>
    </w:pPr>
    <w:rPr>
      <w:rFonts w:ascii="黑体" w:hAnsi="宋体" w:eastAsia="仿宋_GB2312" w:cs="Times New Roman"/>
      <w:color w:val="000000"/>
      <w:kern w:val="0"/>
      <w:szCs w:val="24"/>
    </w:rPr>
  </w:style>
  <w:style w:type="paragraph" w:customStyle="1" w:styleId="1365">
    <w:name w:val="Char Char Char Char Char Char Char Char Char Char Char Char Char Char Char Char Char Char Char Char Char Char Char"/>
    <w:basedOn w:val="1"/>
    <w:qFormat/>
    <w:uiPriority w:val="0"/>
    <w:pPr>
      <w:widowControl/>
      <w:spacing w:after="160" w:line="240" w:lineRule="exact"/>
      <w:ind w:firstLine="200" w:firstLineChars="200"/>
      <w:jc w:val="left"/>
    </w:pPr>
    <w:rPr>
      <w:rFonts w:ascii="Arial" w:hAnsi="Arial" w:eastAsia="Times New Roman" w:cs="Verdana"/>
      <w:b/>
      <w:color w:val="000000"/>
      <w:kern w:val="0"/>
      <w:szCs w:val="20"/>
      <w:lang w:eastAsia="en-US"/>
    </w:rPr>
  </w:style>
  <w:style w:type="paragraph" w:customStyle="1" w:styleId="1366">
    <w:name w:val="Char Char Char Char Char Char Char Char Char Char Char Char Char Char Char Char Char Char Char Char Char Char Char Char Char"/>
    <w:basedOn w:val="1"/>
    <w:qFormat/>
    <w:uiPriority w:val="0"/>
    <w:pPr>
      <w:keepNext/>
      <w:keepLines/>
      <w:tabs>
        <w:tab w:val="left" w:pos="856"/>
      </w:tabs>
      <w:ind w:left="856" w:hanging="432" w:firstLineChars="200"/>
      <w:jc w:val="left"/>
    </w:pPr>
    <w:rPr>
      <w:rFonts w:ascii="Tahoma" w:hAnsi="Tahoma" w:cs="Times New Roman"/>
      <w:color w:val="000000"/>
      <w:kern w:val="0"/>
      <w:szCs w:val="28"/>
    </w:rPr>
  </w:style>
  <w:style w:type="paragraph" w:customStyle="1" w:styleId="1367">
    <w:name w:val="Char Char Char Char2 Char Char Char Char Char Char"/>
    <w:basedOn w:val="1"/>
    <w:qFormat/>
    <w:uiPriority w:val="0"/>
    <w:pPr>
      <w:widowControl/>
      <w:spacing w:after="160" w:line="240" w:lineRule="exact"/>
      <w:ind w:firstLine="200" w:firstLineChars="200"/>
      <w:jc w:val="left"/>
    </w:pPr>
    <w:rPr>
      <w:rFonts w:ascii="Verdana" w:hAnsi="Verdana" w:cs="Times New Roman"/>
      <w:color w:val="000000"/>
      <w:kern w:val="0"/>
      <w:sz w:val="20"/>
      <w:szCs w:val="20"/>
      <w:lang w:eastAsia="en-US"/>
    </w:rPr>
  </w:style>
  <w:style w:type="paragraph" w:customStyle="1" w:styleId="1368">
    <w:name w:val="Char Char Char Char Char Char Char Char Char Char Char Char Char Char Char Char Char Char Char Char Char Char Char Char Char Char Char"/>
    <w:basedOn w:val="1"/>
    <w:qFormat/>
    <w:uiPriority w:val="0"/>
    <w:pPr>
      <w:widowControl/>
      <w:spacing w:after="160" w:line="240" w:lineRule="exact"/>
      <w:ind w:firstLine="200" w:firstLineChars="200"/>
      <w:jc w:val="left"/>
    </w:pPr>
    <w:rPr>
      <w:rFonts w:ascii="Verdana" w:hAnsi="Verdana" w:cs="Times New Roman"/>
      <w:color w:val="000000"/>
      <w:kern w:val="0"/>
      <w:sz w:val="20"/>
      <w:szCs w:val="20"/>
      <w:lang w:eastAsia="en-US"/>
    </w:rPr>
  </w:style>
  <w:style w:type="paragraph" w:customStyle="1" w:styleId="1369">
    <w:name w:val="Char Char Char Char Char Char Char Char Char Char Char Char Char Char Char Char Char Char Char Char Char Char Char Char Char Char Char Char Char"/>
    <w:basedOn w:val="1"/>
    <w:qFormat/>
    <w:uiPriority w:val="0"/>
    <w:pPr>
      <w:ind w:firstLine="200" w:firstLineChars="200"/>
      <w:jc w:val="left"/>
    </w:pPr>
    <w:rPr>
      <w:rFonts w:ascii="宋体" w:hAnsi="宋体" w:cs="宋体"/>
      <w:color w:val="000000"/>
      <w:kern w:val="0"/>
      <w:szCs w:val="24"/>
    </w:rPr>
  </w:style>
  <w:style w:type="paragraph" w:customStyle="1" w:styleId="1370">
    <w:name w:val="样式 标题 3h3Level 3 Topic HeadingHeading 3 - oldH3第二层条3Bold ...3"/>
    <w:basedOn w:val="4"/>
    <w:qFormat/>
    <w:uiPriority w:val="0"/>
    <w:pPr>
      <w:ind w:left="1260" w:hanging="420"/>
    </w:pPr>
    <w:rPr>
      <w:rFonts w:ascii="Times New Roman" w:hAnsi="Times New Roman" w:eastAsia="仿宋_GB2312" w:cs="宋体"/>
      <w:bCs w:val="0"/>
      <w:color w:val="000000"/>
      <w:kern w:val="0"/>
      <w:szCs w:val="20"/>
    </w:rPr>
  </w:style>
  <w:style w:type="paragraph" w:customStyle="1" w:styleId="1371">
    <w:name w:val="样式 表内容 + (西文) 宋体 居中"/>
    <w:basedOn w:val="1250"/>
    <w:qFormat/>
    <w:uiPriority w:val="0"/>
    <w:rPr>
      <w:rFonts w:cs="宋体"/>
      <w:szCs w:val="20"/>
    </w:rPr>
  </w:style>
  <w:style w:type="paragraph" w:customStyle="1" w:styleId="1372">
    <w:name w:val="样式 表内容 + (西文) 宋体 居中1"/>
    <w:basedOn w:val="1250"/>
    <w:qFormat/>
    <w:uiPriority w:val="0"/>
    <w:rPr>
      <w:rFonts w:cs="宋体"/>
      <w:szCs w:val="20"/>
    </w:rPr>
  </w:style>
  <w:style w:type="paragraph" w:customStyle="1" w:styleId="1373">
    <w:name w:val="样式 表内容 + Calibri"/>
    <w:basedOn w:val="1250"/>
    <w:qFormat/>
    <w:uiPriority w:val="0"/>
  </w:style>
  <w:style w:type="paragraph" w:customStyle="1" w:styleId="1374">
    <w:name w:val="样式 表内容 + (中文) 宋体"/>
    <w:basedOn w:val="1250"/>
    <w:qFormat/>
    <w:uiPriority w:val="0"/>
  </w:style>
  <w:style w:type="paragraph" w:customStyle="1" w:styleId="1375">
    <w:name w:val="样式 表内容 + (西文) 宋体 居中3"/>
    <w:basedOn w:val="1250"/>
    <w:qFormat/>
    <w:uiPriority w:val="0"/>
    <w:rPr>
      <w:rFonts w:cs="宋体"/>
      <w:szCs w:val="20"/>
    </w:rPr>
  </w:style>
  <w:style w:type="paragraph" w:customStyle="1" w:styleId="1376">
    <w:name w:val="样式 表内容 + (西文) 宋体 居中4"/>
    <w:basedOn w:val="1250"/>
    <w:qFormat/>
    <w:uiPriority w:val="0"/>
    <w:rPr>
      <w:rFonts w:cs="宋体"/>
      <w:szCs w:val="20"/>
    </w:rPr>
  </w:style>
  <w:style w:type="paragraph" w:customStyle="1" w:styleId="1377">
    <w:name w:val="样式 五号 行距: 单倍行距1"/>
    <w:basedOn w:val="1"/>
    <w:qFormat/>
    <w:uiPriority w:val="0"/>
    <w:pPr>
      <w:ind w:firstLine="200" w:firstLineChars="200"/>
      <w:jc w:val="left"/>
    </w:pPr>
    <w:rPr>
      <w:rFonts w:ascii="Times New Roman" w:hAnsi="Times New Roman" w:eastAsia="仿宋_GB2312" w:cs="宋体"/>
      <w:color w:val="000000"/>
      <w:kern w:val="0"/>
      <w:szCs w:val="20"/>
    </w:rPr>
  </w:style>
  <w:style w:type="paragraph" w:customStyle="1" w:styleId="1378">
    <w:name w:val="样式 标题 3h3Level 3 Topic HeadingHeading 3 - oldH3第二层条3Bold ...4"/>
    <w:basedOn w:val="4"/>
    <w:qFormat/>
    <w:uiPriority w:val="0"/>
    <w:pPr>
      <w:ind w:left="1260" w:hanging="420"/>
    </w:pPr>
    <w:rPr>
      <w:rFonts w:ascii="Times New Roman" w:hAnsi="Times New Roman" w:eastAsia="仿宋_GB2312" w:cs="宋体"/>
      <w:bCs w:val="0"/>
      <w:color w:val="000000"/>
      <w:kern w:val="0"/>
      <w:szCs w:val="20"/>
    </w:rPr>
  </w:style>
  <w:style w:type="paragraph" w:customStyle="1" w:styleId="1379">
    <w:name w:val="样式 标题 3 + 段前: 0.5 行"/>
    <w:basedOn w:val="1"/>
    <w:next w:val="1"/>
    <w:qFormat/>
    <w:uiPriority w:val="0"/>
    <w:pPr>
      <w:ind w:firstLine="200" w:firstLineChars="200"/>
      <w:jc w:val="left"/>
    </w:pPr>
    <w:rPr>
      <w:rFonts w:ascii="Times New Roman" w:hAnsi="Times New Roman" w:eastAsia="仿宋_GB2312" w:cs="宋体"/>
      <w:color w:val="000000"/>
      <w:kern w:val="0"/>
      <w:sz w:val="28"/>
      <w:szCs w:val="20"/>
    </w:rPr>
  </w:style>
  <w:style w:type="paragraph" w:customStyle="1" w:styleId="1380">
    <w:name w:val="样式 标题 3h3Level 3 Topic HeadingHeading 3 - oldH3第二层条3Bold ...5"/>
    <w:basedOn w:val="4"/>
    <w:qFormat/>
    <w:uiPriority w:val="0"/>
    <w:pPr>
      <w:ind w:left="1260" w:hanging="420"/>
    </w:pPr>
    <w:rPr>
      <w:rFonts w:ascii="Times New Roman" w:hAnsi="Times New Roman" w:eastAsia="仿宋_GB2312" w:cs="宋体"/>
      <w:bCs w:val="0"/>
      <w:color w:val="000000"/>
      <w:kern w:val="0"/>
      <w:szCs w:val="20"/>
    </w:rPr>
  </w:style>
  <w:style w:type="paragraph" w:customStyle="1" w:styleId="1381">
    <w:name w:val="封面标题1"/>
    <w:basedOn w:val="504"/>
    <w:qFormat/>
    <w:uiPriority w:val="0"/>
    <w:pPr>
      <w:adjustRightInd w:val="0"/>
      <w:snapToGrid w:val="0"/>
      <w:ind w:left="-3" w:leftChars="-1"/>
    </w:pPr>
    <w:rPr>
      <w:rFonts w:ascii="Times New Roman" w:hAnsi="Times New Roman" w:cs="宋体"/>
      <w:color w:val="000000"/>
      <w:spacing w:val="20"/>
      <w:kern w:val="0"/>
      <w:sz w:val="60"/>
    </w:rPr>
  </w:style>
  <w:style w:type="paragraph" w:customStyle="1" w:styleId="1382">
    <w:name w:val="样式 五号 行距: 单倍行距3"/>
    <w:basedOn w:val="1"/>
    <w:qFormat/>
    <w:uiPriority w:val="0"/>
    <w:pPr>
      <w:ind w:firstLine="200" w:firstLineChars="200"/>
      <w:jc w:val="center"/>
    </w:pPr>
    <w:rPr>
      <w:rFonts w:ascii="Times New Roman" w:hAnsi="Times New Roman" w:eastAsia="仿宋_GB2312" w:cs="宋体"/>
      <w:color w:val="000000"/>
      <w:kern w:val="0"/>
      <w:szCs w:val="20"/>
    </w:rPr>
  </w:style>
  <w:style w:type="paragraph" w:customStyle="1" w:styleId="1383">
    <w:name w:val="样式 五号 居中 行距: 单倍行距"/>
    <w:basedOn w:val="1"/>
    <w:qFormat/>
    <w:uiPriority w:val="0"/>
    <w:pPr>
      <w:ind w:firstLine="200" w:firstLineChars="200"/>
      <w:jc w:val="center"/>
    </w:pPr>
    <w:rPr>
      <w:rFonts w:ascii="Times New Roman" w:hAnsi="Times New Roman" w:eastAsia="仿宋_GB2312" w:cs="宋体"/>
      <w:color w:val="000000"/>
      <w:kern w:val="0"/>
      <w:szCs w:val="20"/>
    </w:rPr>
  </w:style>
  <w:style w:type="paragraph" w:customStyle="1" w:styleId="1384">
    <w:name w:val="样式 五号 行距: 单倍行距4"/>
    <w:basedOn w:val="1"/>
    <w:next w:val="1250"/>
    <w:qFormat/>
    <w:uiPriority w:val="0"/>
    <w:pPr>
      <w:ind w:firstLine="200" w:firstLineChars="200"/>
      <w:jc w:val="center"/>
    </w:pPr>
    <w:rPr>
      <w:rFonts w:ascii="Times New Roman" w:hAnsi="Times New Roman" w:eastAsia="仿宋_GB2312" w:cs="宋体"/>
      <w:color w:val="000000"/>
      <w:kern w:val="0"/>
      <w:szCs w:val="20"/>
    </w:rPr>
  </w:style>
  <w:style w:type="paragraph" w:customStyle="1" w:styleId="1385">
    <w:name w:val="样式 五号 行距: 单倍行距5"/>
    <w:basedOn w:val="1"/>
    <w:next w:val="1250"/>
    <w:qFormat/>
    <w:uiPriority w:val="0"/>
    <w:pPr>
      <w:ind w:firstLine="200" w:firstLineChars="200"/>
      <w:jc w:val="left"/>
    </w:pPr>
    <w:rPr>
      <w:rFonts w:ascii="Times New Roman" w:hAnsi="Times New Roman" w:eastAsia="仿宋_GB2312" w:cs="宋体"/>
      <w:color w:val="000000"/>
      <w:kern w:val="0"/>
      <w:szCs w:val="20"/>
    </w:rPr>
  </w:style>
  <w:style w:type="paragraph" w:customStyle="1" w:styleId="1386">
    <w:name w:val="前言"/>
    <w:basedOn w:val="2"/>
    <w:qFormat/>
    <w:uiPriority w:val="0"/>
    <w:pPr>
      <w:jc w:val="center"/>
      <w:outlineLvl w:val="9"/>
    </w:pPr>
    <w:rPr>
      <w:rFonts w:ascii="Times New Roman" w:hAnsi="Times New Roman" w:eastAsia="仿宋_GB2312" w:cs="宋体"/>
      <w:color w:val="000000"/>
      <w:szCs w:val="20"/>
    </w:rPr>
  </w:style>
  <w:style w:type="paragraph" w:customStyle="1" w:styleId="1387">
    <w:name w:val="样式 目录 3 + 左侧:  2 字符"/>
    <w:basedOn w:val="29"/>
    <w:qFormat/>
    <w:uiPriority w:val="0"/>
    <w:pPr>
      <w:ind w:left="560" w:leftChars="200"/>
    </w:pPr>
    <w:rPr>
      <w:rFonts w:ascii="Calibri" w:hAnsi="Calibri" w:eastAsia="仿宋_GB2312" w:cs="宋体"/>
      <w:i/>
      <w:iCs/>
      <w:color w:val="000000"/>
      <w:kern w:val="0"/>
      <w:sz w:val="24"/>
    </w:rPr>
  </w:style>
  <w:style w:type="paragraph" w:customStyle="1" w:styleId="1388">
    <w:name w:val="样式 目录 3 + 左侧:  2 字符1"/>
    <w:basedOn w:val="29"/>
    <w:qFormat/>
    <w:uiPriority w:val="0"/>
    <w:pPr>
      <w:ind w:left="200" w:leftChars="200"/>
    </w:pPr>
    <w:rPr>
      <w:rFonts w:ascii="Calibri" w:hAnsi="Calibri" w:eastAsia="仿宋_GB2312" w:cs="宋体"/>
      <w:i/>
      <w:iCs/>
      <w:color w:val="000000"/>
      <w:kern w:val="0"/>
      <w:sz w:val="24"/>
    </w:rPr>
  </w:style>
  <w:style w:type="paragraph" w:customStyle="1" w:styleId="1389">
    <w:name w:val="样式 目录 3 + (中文) 仿宋 左侧:  2 字符"/>
    <w:basedOn w:val="29"/>
    <w:qFormat/>
    <w:uiPriority w:val="0"/>
    <w:pPr>
      <w:ind w:left="560" w:leftChars="200"/>
    </w:pPr>
    <w:rPr>
      <w:rFonts w:ascii="Calibri" w:hAnsi="Calibri" w:cs="宋体"/>
      <w:i/>
      <w:iCs/>
      <w:color w:val="000000"/>
      <w:kern w:val="0"/>
      <w:sz w:val="24"/>
    </w:rPr>
  </w:style>
  <w:style w:type="paragraph" w:customStyle="1" w:styleId="1390">
    <w:name w:val="样式 目录 3 + (中文) 仿宋 左侧:  2 字符1"/>
    <w:basedOn w:val="29"/>
    <w:qFormat/>
    <w:uiPriority w:val="0"/>
    <w:pPr>
      <w:ind w:left="560" w:leftChars="200"/>
    </w:pPr>
    <w:rPr>
      <w:rFonts w:ascii="Calibri" w:hAnsi="Calibri" w:eastAsia="仿宋_GB2312" w:cs="宋体"/>
      <w:i/>
      <w:iCs/>
      <w:color w:val="000000"/>
      <w:kern w:val="0"/>
      <w:sz w:val="24"/>
    </w:rPr>
  </w:style>
  <w:style w:type="paragraph" w:customStyle="1" w:styleId="1391">
    <w:name w:val="样式 目录 3 + (中文) 仿宋 左侧:  2 字符2"/>
    <w:basedOn w:val="29"/>
    <w:qFormat/>
    <w:uiPriority w:val="0"/>
    <w:pPr>
      <w:ind w:left="560" w:leftChars="200"/>
    </w:pPr>
    <w:rPr>
      <w:rFonts w:ascii="Calibri" w:hAnsi="Calibri" w:eastAsia="仿宋_GB2312" w:cs="宋体"/>
      <w:i/>
      <w:iCs/>
      <w:color w:val="000000"/>
      <w:kern w:val="0"/>
      <w:sz w:val="24"/>
    </w:rPr>
  </w:style>
  <w:style w:type="paragraph" w:customStyle="1" w:styleId="1392">
    <w:name w:val="Char Char Char Char Char Char Char Char Char Char Char Char Char Char Char Char2"/>
    <w:basedOn w:val="1"/>
    <w:qFormat/>
    <w:uiPriority w:val="0"/>
    <w:pPr>
      <w:tabs>
        <w:tab w:val="left" w:pos="420"/>
      </w:tabs>
      <w:ind w:left="420" w:hanging="420" w:firstLineChars="200"/>
      <w:jc w:val="left"/>
    </w:pPr>
    <w:rPr>
      <w:rFonts w:ascii="Times New Roman" w:hAnsi="Times New Roman" w:cs="Times New Roman"/>
      <w:color w:val="000000"/>
      <w:kern w:val="0"/>
      <w:szCs w:val="24"/>
    </w:rPr>
  </w:style>
  <w:style w:type="paragraph" w:customStyle="1" w:styleId="1393">
    <w:name w:val="样式 表内容 + 小五 行距: 固定值 10 磅"/>
    <w:basedOn w:val="1250"/>
    <w:qFormat/>
    <w:uiPriority w:val="0"/>
    <w:pPr>
      <w:spacing w:line="200" w:lineRule="exact"/>
    </w:pPr>
    <w:rPr>
      <w:rFonts w:cs="宋体"/>
      <w:sz w:val="18"/>
      <w:szCs w:val="20"/>
    </w:rPr>
  </w:style>
  <w:style w:type="paragraph" w:customStyle="1" w:styleId="1394">
    <w:name w:val="样式 五号 行距: 单倍行距6"/>
    <w:basedOn w:val="1"/>
    <w:qFormat/>
    <w:uiPriority w:val="0"/>
    <w:pPr>
      <w:ind w:firstLine="200" w:firstLineChars="200"/>
      <w:jc w:val="left"/>
    </w:pPr>
    <w:rPr>
      <w:rFonts w:ascii="Times New Roman" w:hAnsi="Times New Roman" w:eastAsia="仿宋_GB2312" w:cs="宋体"/>
      <w:color w:val="000000"/>
      <w:kern w:val="0"/>
      <w:szCs w:val="20"/>
    </w:rPr>
  </w:style>
  <w:style w:type="paragraph" w:customStyle="1" w:styleId="1395">
    <w:name w:val="样式 (中文) 宋体 小五 黑色 行距: 固定值 10 磅"/>
    <w:basedOn w:val="1"/>
    <w:qFormat/>
    <w:uiPriority w:val="0"/>
    <w:pPr>
      <w:spacing w:line="200" w:lineRule="exact"/>
      <w:ind w:firstLine="200" w:firstLineChars="200"/>
      <w:jc w:val="left"/>
    </w:pPr>
    <w:rPr>
      <w:rFonts w:ascii="Times New Roman" w:hAnsi="Times New Roman" w:eastAsia="仿宋_GB2312" w:cs="宋体"/>
      <w:color w:val="000000"/>
      <w:kern w:val="0"/>
      <w:sz w:val="18"/>
      <w:szCs w:val="20"/>
    </w:rPr>
  </w:style>
  <w:style w:type="paragraph" w:customStyle="1" w:styleId="1396">
    <w:name w:val="样式 (中文) 宋体 小五 黑色 居中 行距: 固定值 10 磅"/>
    <w:basedOn w:val="1"/>
    <w:qFormat/>
    <w:uiPriority w:val="0"/>
    <w:pPr>
      <w:spacing w:line="200" w:lineRule="exact"/>
      <w:ind w:firstLine="200" w:firstLineChars="200"/>
      <w:jc w:val="center"/>
    </w:pPr>
    <w:rPr>
      <w:rFonts w:ascii="Times New Roman" w:hAnsi="Times New Roman" w:eastAsia="仿宋_GB2312" w:cs="宋体"/>
      <w:color w:val="000000"/>
      <w:kern w:val="0"/>
      <w:sz w:val="18"/>
      <w:szCs w:val="20"/>
    </w:rPr>
  </w:style>
  <w:style w:type="paragraph" w:customStyle="1" w:styleId="1397">
    <w:name w:val="样式 表内容 + 行距: 固定值 10 磅"/>
    <w:basedOn w:val="1250"/>
    <w:qFormat/>
    <w:uiPriority w:val="0"/>
    <w:pPr>
      <w:spacing w:line="200" w:lineRule="exact"/>
    </w:pPr>
    <w:rPr>
      <w:rFonts w:cs="宋体"/>
      <w:szCs w:val="20"/>
    </w:rPr>
  </w:style>
  <w:style w:type="paragraph" w:customStyle="1" w:styleId="1398">
    <w:name w:val="样式 表内容 + 红色 左"/>
    <w:basedOn w:val="1250"/>
    <w:qFormat/>
    <w:uiPriority w:val="0"/>
    <w:pPr>
      <w:jc w:val="left"/>
    </w:pPr>
    <w:rPr>
      <w:rFonts w:cs="宋体"/>
      <w:color w:val="FF0000"/>
      <w:szCs w:val="20"/>
    </w:rPr>
  </w:style>
  <w:style w:type="paragraph" w:customStyle="1" w:styleId="1399">
    <w:name w:val="样式 仿宋 小五 黑色 行距: 固定值 10 磅"/>
    <w:basedOn w:val="1"/>
    <w:qFormat/>
    <w:uiPriority w:val="0"/>
    <w:pPr>
      <w:spacing w:line="200" w:lineRule="exact"/>
      <w:ind w:firstLine="200" w:firstLineChars="200"/>
      <w:jc w:val="left"/>
    </w:pPr>
    <w:rPr>
      <w:rFonts w:ascii="仿宋" w:hAnsi="仿宋" w:eastAsia="仿宋_GB2312" w:cs="宋体"/>
      <w:color w:val="000000"/>
      <w:kern w:val="0"/>
      <w:sz w:val="18"/>
      <w:szCs w:val="20"/>
    </w:rPr>
  </w:style>
  <w:style w:type="paragraph" w:customStyle="1" w:styleId="1400">
    <w:name w:val="样式 仿宋 小五 黑色 居中 行距: 固定值 10 磅"/>
    <w:basedOn w:val="1"/>
    <w:qFormat/>
    <w:uiPriority w:val="0"/>
    <w:pPr>
      <w:spacing w:line="200" w:lineRule="exact"/>
      <w:ind w:firstLine="200" w:firstLineChars="200"/>
      <w:jc w:val="center"/>
    </w:pPr>
    <w:rPr>
      <w:rFonts w:ascii="仿宋" w:hAnsi="仿宋" w:eastAsia="仿宋_GB2312" w:cs="宋体"/>
      <w:color w:val="000000"/>
      <w:kern w:val="0"/>
      <w:sz w:val="18"/>
      <w:szCs w:val="20"/>
    </w:rPr>
  </w:style>
  <w:style w:type="paragraph" w:customStyle="1" w:styleId="1401">
    <w:name w:val="样式"/>
    <w:basedOn w:val="1399"/>
    <w:qFormat/>
    <w:uiPriority w:val="0"/>
    <w:rPr>
      <w:rFonts w:ascii="仿宋_GB2312" w:hAnsi="仿宋_GB2312"/>
    </w:rPr>
  </w:style>
  <w:style w:type="character" w:customStyle="1" w:styleId="1402">
    <w:name w:val="图-20110711 Char"/>
    <w:qFormat/>
    <w:uiPriority w:val="0"/>
    <w:rPr>
      <w:rFonts w:eastAsia="仿宋_GB2312" w:cs="宋体"/>
      <w:kern w:val="2"/>
      <w:sz w:val="24"/>
      <w:szCs w:val="24"/>
      <w:lang w:val="en-US" w:eastAsia="zh-CN" w:bidi="ar-SA"/>
    </w:rPr>
  </w:style>
  <w:style w:type="paragraph" w:customStyle="1" w:styleId="1403">
    <w:name w:val="样式 标题 3"/>
    <w:basedOn w:val="4"/>
    <w:qFormat/>
    <w:uiPriority w:val="0"/>
    <w:pPr>
      <w:spacing w:after="72"/>
      <w:ind w:left="1260" w:hanging="420"/>
    </w:pPr>
    <w:rPr>
      <w:rFonts w:ascii="Times New Roman" w:hAnsi="Times New Roman" w:eastAsia="仿宋_GB2312" w:cs="宋体"/>
      <w:bCs w:val="0"/>
      <w:color w:val="000000"/>
      <w:kern w:val="0"/>
      <w:szCs w:val="20"/>
    </w:rPr>
  </w:style>
  <w:style w:type="paragraph" w:customStyle="1" w:styleId="1404">
    <w:name w:val="样式 封面单位1 + 首行缩进:  8.5 字符"/>
    <w:basedOn w:val="1356"/>
    <w:qFormat/>
    <w:uiPriority w:val="0"/>
    <w:pPr>
      <w:ind w:firstLine="0" w:firstLineChars="0"/>
      <w:jc w:val="center"/>
    </w:pPr>
    <w:rPr>
      <w:sz w:val="44"/>
    </w:rPr>
  </w:style>
  <w:style w:type="paragraph" w:customStyle="1" w:styleId="1405">
    <w:name w:val="MM Topic 4"/>
    <w:basedOn w:val="5"/>
    <w:qFormat/>
    <w:uiPriority w:val="0"/>
    <w:pPr>
      <w:numPr>
        <w:numId w:val="0"/>
      </w:numPr>
      <w:tabs>
        <w:tab w:val="left" w:pos="360"/>
      </w:tabs>
      <w:adjustRightInd w:val="0"/>
      <w:spacing w:before="60" w:after="60" w:line="400" w:lineRule="exact"/>
      <w:ind w:left="864" w:hanging="864"/>
      <w:jc w:val="left"/>
    </w:pPr>
    <w:rPr>
      <w:rFonts w:ascii="Arial" w:hAnsi="Arial" w:eastAsia="黑体" w:cs="Times New Roman"/>
      <w:color w:val="000000"/>
      <w:szCs w:val="30"/>
    </w:rPr>
  </w:style>
  <w:style w:type="paragraph" w:customStyle="1" w:styleId="1406">
    <w:name w:val="MM Topic 6"/>
    <w:basedOn w:val="7"/>
    <w:qFormat/>
    <w:uiPriority w:val="0"/>
    <w:pPr>
      <w:numPr>
        <w:ilvl w:val="0"/>
        <w:numId w:val="0"/>
      </w:numPr>
      <w:tabs>
        <w:tab w:val="left" w:pos="360"/>
      </w:tabs>
      <w:spacing w:before="50" w:after="50" w:line="319" w:lineRule="auto"/>
      <w:ind w:left="1152" w:hanging="1152"/>
      <w:jc w:val="left"/>
    </w:pPr>
    <w:rPr>
      <w:rFonts w:ascii="Arial" w:hAnsi="Arial" w:eastAsia="黑体" w:cs="Times New Roman"/>
      <w:b w:val="0"/>
      <w:color w:val="000000"/>
      <w:kern w:val="0"/>
    </w:rPr>
  </w:style>
  <w:style w:type="paragraph" w:customStyle="1" w:styleId="1407">
    <w:name w:val="MM Topic 7"/>
    <w:basedOn w:val="8"/>
    <w:qFormat/>
    <w:uiPriority w:val="0"/>
    <w:pPr>
      <w:numPr>
        <w:ilvl w:val="0"/>
        <w:numId w:val="0"/>
      </w:numPr>
      <w:tabs>
        <w:tab w:val="left" w:pos="360"/>
      </w:tabs>
      <w:ind w:left="1296" w:hanging="1296"/>
      <w:jc w:val="left"/>
    </w:pPr>
    <w:rPr>
      <w:rFonts w:ascii="Times New Roman" w:hAnsi="Times New Roman" w:eastAsia="宋体" w:cs="Times New Roman"/>
      <w:color w:val="000000"/>
      <w:kern w:val="0"/>
      <w:sz w:val="24"/>
    </w:rPr>
  </w:style>
  <w:style w:type="paragraph" w:customStyle="1" w:styleId="1408">
    <w:name w:val="MM Topic 8"/>
    <w:basedOn w:val="9"/>
    <w:qFormat/>
    <w:uiPriority w:val="0"/>
    <w:pPr>
      <w:numPr>
        <w:ilvl w:val="0"/>
        <w:numId w:val="0"/>
      </w:numPr>
      <w:tabs>
        <w:tab w:val="left" w:pos="360"/>
      </w:tabs>
      <w:ind w:left="1440" w:hanging="1440"/>
      <w:jc w:val="left"/>
    </w:pPr>
    <w:rPr>
      <w:rFonts w:ascii="Arial" w:hAnsi="Arial" w:eastAsia="黑体" w:cs="Times New Roman"/>
      <w:color w:val="000000"/>
      <w:kern w:val="0"/>
    </w:rPr>
  </w:style>
  <w:style w:type="paragraph" w:customStyle="1" w:styleId="1409">
    <w:name w:val="MM Topic 9"/>
    <w:basedOn w:val="10"/>
    <w:qFormat/>
    <w:uiPriority w:val="0"/>
    <w:pPr>
      <w:numPr>
        <w:ilvl w:val="0"/>
        <w:numId w:val="0"/>
      </w:numPr>
      <w:tabs>
        <w:tab w:val="left" w:pos="360"/>
      </w:tabs>
      <w:ind w:left="1584" w:hanging="1584"/>
      <w:jc w:val="left"/>
    </w:pPr>
    <w:rPr>
      <w:rFonts w:ascii="Arial" w:hAnsi="Arial" w:eastAsia="黑体" w:cs="Times New Roman"/>
      <w:color w:val="000000"/>
      <w:kern w:val="0"/>
    </w:rPr>
  </w:style>
  <w:style w:type="paragraph" w:customStyle="1" w:styleId="1410">
    <w:name w:val="注释标题11"/>
    <w:basedOn w:val="1"/>
    <w:next w:val="1"/>
    <w:qFormat/>
    <w:uiPriority w:val="0"/>
    <w:pPr>
      <w:ind w:firstLine="200" w:firstLineChars="200"/>
      <w:jc w:val="center"/>
    </w:pPr>
    <w:rPr>
      <w:rFonts w:ascii="Times New Roman" w:hAnsi="Times New Roman" w:cs="Times New Roman"/>
      <w:color w:val="000000"/>
      <w:kern w:val="0"/>
      <w:szCs w:val="24"/>
    </w:rPr>
  </w:style>
  <w:style w:type="paragraph" w:customStyle="1" w:styleId="1411">
    <w:name w:val="电子邮件签名11"/>
    <w:basedOn w:val="1"/>
    <w:qFormat/>
    <w:uiPriority w:val="0"/>
    <w:pPr>
      <w:ind w:firstLine="200" w:firstLineChars="200"/>
      <w:jc w:val="left"/>
    </w:pPr>
    <w:rPr>
      <w:rFonts w:ascii="Times New Roman" w:hAnsi="Times New Roman" w:cs="Times New Roman"/>
      <w:color w:val="000000"/>
      <w:kern w:val="0"/>
      <w:szCs w:val="21"/>
    </w:rPr>
  </w:style>
  <w:style w:type="paragraph" w:customStyle="1" w:styleId="1412">
    <w:name w:val="文档结构图11"/>
    <w:basedOn w:val="1"/>
    <w:qFormat/>
    <w:uiPriority w:val="0"/>
    <w:pPr>
      <w:shd w:val="clear" w:color="auto" w:fill="000080"/>
      <w:ind w:firstLine="200" w:firstLineChars="200"/>
      <w:jc w:val="left"/>
    </w:pPr>
    <w:rPr>
      <w:rFonts w:ascii="Times New Roman" w:hAnsi="Times New Roman" w:cs="Times New Roman"/>
      <w:color w:val="000000"/>
      <w:kern w:val="0"/>
      <w:szCs w:val="21"/>
      <w:shd w:val="clear" w:color="auto" w:fill="000080"/>
    </w:rPr>
  </w:style>
  <w:style w:type="paragraph" w:customStyle="1" w:styleId="1413">
    <w:name w:val="信息标题1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left"/>
    </w:pPr>
    <w:rPr>
      <w:rFonts w:ascii="Arial" w:hAnsi="Arial" w:cs="Times New Roman"/>
      <w:color w:val="000000"/>
      <w:kern w:val="0"/>
      <w:szCs w:val="24"/>
      <w:shd w:val="pct20" w:color="auto" w:fill="auto"/>
    </w:rPr>
  </w:style>
  <w:style w:type="character" w:customStyle="1" w:styleId="1414">
    <w:name w:val="页码11"/>
    <w:qFormat/>
    <w:uiPriority w:val="0"/>
    <w:rPr>
      <w:rFonts w:cs="Times New Roman"/>
    </w:rPr>
  </w:style>
  <w:style w:type="paragraph" w:customStyle="1" w:styleId="1415">
    <w:name w:val="结束语11"/>
    <w:basedOn w:val="1"/>
    <w:qFormat/>
    <w:uiPriority w:val="0"/>
    <w:pPr>
      <w:ind w:left="100" w:leftChars="2100" w:firstLine="200" w:firstLineChars="200"/>
      <w:jc w:val="left"/>
    </w:pPr>
    <w:rPr>
      <w:rFonts w:ascii="Times New Roman" w:hAnsi="Times New Roman" w:cs="Times New Roman"/>
      <w:color w:val="000000"/>
      <w:kern w:val="0"/>
      <w:szCs w:val="21"/>
    </w:rPr>
  </w:style>
  <w:style w:type="character" w:customStyle="1" w:styleId="1416">
    <w:name w:val="批注引用11"/>
    <w:qFormat/>
    <w:uiPriority w:val="0"/>
    <w:rPr>
      <w:sz w:val="21"/>
      <w:szCs w:val="21"/>
    </w:rPr>
  </w:style>
  <w:style w:type="paragraph" w:customStyle="1" w:styleId="1417">
    <w:name w:val="正文文本缩进 311"/>
    <w:basedOn w:val="1"/>
    <w:qFormat/>
    <w:uiPriority w:val="0"/>
    <w:pPr>
      <w:spacing w:after="120"/>
      <w:ind w:left="420" w:leftChars="200" w:firstLine="200" w:firstLineChars="200"/>
      <w:jc w:val="left"/>
    </w:pPr>
    <w:rPr>
      <w:rFonts w:ascii="Times New Roman" w:hAnsi="Times New Roman" w:cs="Times New Roman"/>
      <w:color w:val="000000"/>
      <w:kern w:val="0"/>
      <w:sz w:val="16"/>
      <w:szCs w:val="16"/>
    </w:rPr>
  </w:style>
  <w:style w:type="paragraph" w:customStyle="1" w:styleId="1418">
    <w:name w:val="称呼11"/>
    <w:basedOn w:val="1"/>
    <w:next w:val="1"/>
    <w:qFormat/>
    <w:uiPriority w:val="0"/>
    <w:pPr>
      <w:ind w:firstLine="200" w:firstLineChars="200"/>
      <w:jc w:val="left"/>
    </w:pPr>
    <w:rPr>
      <w:rFonts w:ascii="Times New Roman" w:hAnsi="Times New Roman" w:cs="Times New Roman"/>
      <w:color w:val="000000"/>
      <w:kern w:val="0"/>
      <w:szCs w:val="21"/>
    </w:rPr>
  </w:style>
  <w:style w:type="paragraph" w:customStyle="1" w:styleId="1419">
    <w:name w:val="日期11"/>
    <w:basedOn w:val="1"/>
    <w:next w:val="1"/>
    <w:qFormat/>
    <w:uiPriority w:val="0"/>
    <w:pPr>
      <w:ind w:left="100" w:leftChars="2500" w:firstLine="200" w:firstLineChars="200"/>
      <w:jc w:val="left"/>
    </w:pPr>
    <w:rPr>
      <w:rFonts w:ascii="Times New Roman" w:hAnsi="Times New Roman" w:cs="Times New Roman"/>
      <w:color w:val="000000"/>
      <w:kern w:val="0"/>
      <w:szCs w:val="21"/>
    </w:rPr>
  </w:style>
  <w:style w:type="paragraph" w:customStyle="1" w:styleId="1420">
    <w:name w:val="签名11"/>
    <w:basedOn w:val="1"/>
    <w:qFormat/>
    <w:uiPriority w:val="0"/>
    <w:pPr>
      <w:ind w:left="100" w:leftChars="2100" w:firstLine="200" w:firstLineChars="200"/>
      <w:jc w:val="left"/>
    </w:pPr>
    <w:rPr>
      <w:rFonts w:ascii="Times New Roman" w:hAnsi="Times New Roman" w:cs="Times New Roman"/>
      <w:color w:val="000000"/>
      <w:kern w:val="0"/>
      <w:szCs w:val="21"/>
    </w:rPr>
  </w:style>
  <w:style w:type="paragraph" w:customStyle="1" w:styleId="1421">
    <w:name w:val="正文文本 311"/>
    <w:basedOn w:val="1"/>
    <w:qFormat/>
    <w:uiPriority w:val="0"/>
    <w:pPr>
      <w:spacing w:after="120"/>
      <w:ind w:firstLine="200" w:firstLineChars="200"/>
      <w:jc w:val="left"/>
    </w:pPr>
    <w:rPr>
      <w:rFonts w:ascii="Times New Roman" w:hAnsi="Times New Roman" w:cs="Times New Roman"/>
      <w:color w:val="000000"/>
      <w:kern w:val="0"/>
      <w:sz w:val="16"/>
      <w:szCs w:val="16"/>
    </w:rPr>
  </w:style>
  <w:style w:type="paragraph" w:customStyle="1" w:styleId="1422">
    <w:name w:val="正文首行缩进 211"/>
    <w:basedOn w:val="648"/>
    <w:qFormat/>
    <w:uiPriority w:val="0"/>
    <w:pPr>
      <w:spacing w:beforeLines="0" w:afterLines="0" w:line="240" w:lineRule="auto"/>
      <w:ind w:left="420" w:leftChars="200"/>
      <w:jc w:val="left"/>
    </w:pPr>
    <w:rPr>
      <w:rFonts w:ascii="Times New Roman" w:hAnsi="Times New Roman" w:eastAsia="宋体" w:cs="Times New Roman"/>
      <w:color w:val="000000"/>
      <w:kern w:val="44"/>
    </w:rPr>
  </w:style>
  <w:style w:type="paragraph" w:customStyle="1" w:styleId="1423">
    <w:name w:val="正文文本缩进 211"/>
    <w:basedOn w:val="1"/>
    <w:qFormat/>
    <w:uiPriority w:val="0"/>
    <w:pPr>
      <w:widowControl/>
      <w:spacing w:after="120" w:line="480" w:lineRule="auto"/>
      <w:ind w:left="420" w:leftChars="200" w:firstLine="200" w:firstLineChars="200"/>
      <w:jc w:val="left"/>
    </w:pPr>
    <w:rPr>
      <w:rFonts w:ascii="仿宋_GB2312" w:hAnsi="Times New Roman" w:eastAsia="仿宋_GB2312" w:cs="Times New Roman"/>
      <w:color w:val="000000"/>
      <w:kern w:val="0"/>
      <w:sz w:val="32"/>
      <w:szCs w:val="20"/>
    </w:rPr>
  </w:style>
  <w:style w:type="paragraph" w:customStyle="1" w:styleId="1424">
    <w:name w:val="正文文本 211"/>
    <w:basedOn w:val="1"/>
    <w:qFormat/>
    <w:uiPriority w:val="0"/>
    <w:pPr>
      <w:spacing w:after="120" w:line="480" w:lineRule="auto"/>
      <w:ind w:firstLine="200" w:firstLineChars="200"/>
      <w:jc w:val="left"/>
    </w:pPr>
    <w:rPr>
      <w:rFonts w:ascii="Times New Roman" w:hAnsi="Times New Roman" w:cs="Times New Roman"/>
      <w:color w:val="000000"/>
      <w:kern w:val="0"/>
      <w:szCs w:val="24"/>
    </w:rPr>
  </w:style>
  <w:style w:type="paragraph" w:customStyle="1" w:styleId="1425">
    <w:name w:val="正文首行缩进11"/>
    <w:basedOn w:val="23"/>
    <w:qFormat/>
    <w:uiPriority w:val="0"/>
    <w:pPr>
      <w:spacing w:line="440" w:lineRule="exact"/>
      <w:ind w:firstLine="100" w:firstLineChars="100"/>
      <w:jc w:val="left"/>
    </w:pPr>
    <w:rPr>
      <w:rFonts w:ascii="Times New Roman" w:hAnsi="Times New Roman" w:eastAsia="楷体_GB2312" w:cs="Times New Roman"/>
      <w:color w:val="000000"/>
      <w:sz w:val="24"/>
      <w:szCs w:val="24"/>
    </w:rPr>
  </w:style>
  <w:style w:type="paragraph" w:customStyle="1" w:styleId="1426">
    <w:name w:val="HTML 地址11"/>
    <w:basedOn w:val="1"/>
    <w:qFormat/>
    <w:uiPriority w:val="0"/>
    <w:pPr>
      <w:ind w:firstLine="200" w:firstLineChars="200"/>
      <w:jc w:val="left"/>
    </w:pPr>
    <w:rPr>
      <w:rFonts w:ascii="Times New Roman" w:hAnsi="Times New Roman" w:cs="Times New Roman"/>
      <w:i/>
      <w:iCs/>
      <w:color w:val="000000"/>
      <w:kern w:val="0"/>
      <w:szCs w:val="21"/>
    </w:rPr>
  </w:style>
  <w:style w:type="paragraph" w:customStyle="1" w:styleId="1427">
    <w:name w:val="HTML 预设格式1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0" w:firstLineChars="200"/>
      <w:jc w:val="left"/>
    </w:pPr>
    <w:rPr>
      <w:rFonts w:ascii="宋体" w:hAnsi="宋体" w:cs="Times New Roman"/>
      <w:color w:val="000000"/>
      <w:kern w:val="0"/>
      <w:szCs w:val="24"/>
    </w:rPr>
  </w:style>
  <w:style w:type="paragraph" w:customStyle="1" w:styleId="1428">
    <w:name w:val="宏文本1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paragraph" w:customStyle="1" w:styleId="1429">
    <w:name w:val="批注主题11"/>
    <w:basedOn w:val="20"/>
    <w:next w:val="20"/>
    <w:qFormat/>
    <w:uiPriority w:val="0"/>
    <w:rPr>
      <w:rFonts w:ascii="Times New Roman" w:hAnsi="Times New Roman" w:eastAsia="宋体" w:cs="Times New Roman"/>
      <w:b/>
      <w:bCs/>
      <w:color w:val="000000"/>
      <w:kern w:val="0"/>
      <w:sz w:val="24"/>
    </w:rPr>
  </w:style>
  <w:style w:type="paragraph" w:customStyle="1" w:styleId="1430">
    <w:name w:val="纯文本11"/>
    <w:basedOn w:val="1"/>
    <w:qFormat/>
    <w:uiPriority w:val="0"/>
    <w:pPr>
      <w:ind w:firstLine="200" w:firstLineChars="200"/>
      <w:jc w:val="left"/>
    </w:pPr>
    <w:rPr>
      <w:rFonts w:ascii="宋体" w:hAnsi="Courier New" w:eastAsia="仿宋_GB2312" w:cs="Times New Roman"/>
      <w:color w:val="000000"/>
      <w:kern w:val="0"/>
      <w:sz w:val="32"/>
      <w:szCs w:val="20"/>
    </w:rPr>
  </w:style>
  <w:style w:type="character" w:customStyle="1" w:styleId="1431">
    <w:name w:val="不明显参考11"/>
    <w:qFormat/>
    <w:uiPriority w:val="0"/>
    <w:rPr>
      <w:smallCaps/>
      <w:color w:val="C0504D"/>
      <w:u w:val="single"/>
    </w:rPr>
  </w:style>
  <w:style w:type="character" w:customStyle="1" w:styleId="1432">
    <w:name w:val="行号11"/>
    <w:qFormat/>
    <w:uiPriority w:val="0"/>
    <w:rPr>
      <w:rFonts w:ascii="Verdana" w:hAnsi="Verdana" w:eastAsia="宋体"/>
      <w:lang w:val="en-US" w:eastAsia="en-US"/>
    </w:rPr>
  </w:style>
  <w:style w:type="character" w:customStyle="1" w:styleId="1433">
    <w:name w:val="正文格式 Char1"/>
    <w:qFormat/>
    <w:uiPriority w:val="0"/>
    <w:rPr>
      <w:rFonts w:ascii="宋体"/>
      <w:sz w:val="24"/>
    </w:rPr>
  </w:style>
  <w:style w:type="paragraph" w:customStyle="1" w:styleId="1434">
    <w:name w:val="正文 首行缩进:2字符"/>
    <w:basedOn w:val="1"/>
    <w:qFormat/>
    <w:uiPriority w:val="0"/>
    <w:pPr>
      <w:ind w:firstLine="200" w:firstLineChars="200"/>
      <w:jc w:val="left"/>
    </w:pPr>
    <w:rPr>
      <w:rFonts w:ascii="宋体" w:hAnsi="Times New Roman" w:cs="Times New Roman"/>
      <w:color w:val="000000"/>
      <w:kern w:val="0"/>
      <w:szCs w:val="24"/>
    </w:rPr>
  </w:style>
  <w:style w:type="paragraph" w:customStyle="1" w:styleId="1435">
    <w:name w:val="图表目录11"/>
    <w:basedOn w:val="1"/>
    <w:next w:val="1"/>
    <w:qFormat/>
    <w:uiPriority w:val="0"/>
    <w:pPr>
      <w:ind w:left="200" w:leftChars="200" w:hanging="200" w:hangingChars="200"/>
      <w:jc w:val="left"/>
    </w:pPr>
    <w:rPr>
      <w:rFonts w:ascii="Times New Roman" w:hAnsi="Times New Roman" w:cs="Times New Roman"/>
      <w:color w:val="000000"/>
      <w:kern w:val="0"/>
      <w:szCs w:val="21"/>
    </w:rPr>
  </w:style>
  <w:style w:type="paragraph" w:customStyle="1" w:styleId="1436">
    <w:name w:val="引文目录标题11"/>
    <w:basedOn w:val="1"/>
    <w:next w:val="1"/>
    <w:qFormat/>
    <w:uiPriority w:val="0"/>
    <w:pPr>
      <w:spacing w:before="120"/>
      <w:ind w:firstLine="200" w:firstLineChars="200"/>
      <w:jc w:val="left"/>
    </w:pPr>
    <w:rPr>
      <w:rFonts w:ascii="Arial" w:hAnsi="Arial" w:cs="Arial"/>
      <w:color w:val="000000"/>
      <w:kern w:val="0"/>
      <w:szCs w:val="24"/>
    </w:rPr>
  </w:style>
  <w:style w:type="paragraph" w:customStyle="1" w:styleId="1437">
    <w:name w:val="普通(网站)11"/>
    <w:basedOn w:val="1"/>
    <w:qFormat/>
    <w:uiPriority w:val="0"/>
    <w:pPr>
      <w:widowControl/>
      <w:spacing w:before="100" w:beforeAutospacing="1" w:after="100" w:afterAutospacing="1"/>
      <w:ind w:firstLine="200" w:firstLineChars="200"/>
      <w:jc w:val="left"/>
    </w:pPr>
    <w:rPr>
      <w:rFonts w:ascii="宋体" w:hAnsi="宋体" w:cs="宋体"/>
      <w:color w:val="000000"/>
      <w:kern w:val="0"/>
      <w:szCs w:val="24"/>
    </w:rPr>
  </w:style>
  <w:style w:type="paragraph" w:customStyle="1" w:styleId="1438">
    <w:name w:val="索引 611"/>
    <w:basedOn w:val="1"/>
    <w:next w:val="1"/>
    <w:qFormat/>
    <w:uiPriority w:val="0"/>
    <w:pPr>
      <w:ind w:left="1000" w:leftChars="1000" w:firstLine="200" w:firstLineChars="200"/>
      <w:jc w:val="left"/>
    </w:pPr>
    <w:rPr>
      <w:rFonts w:ascii="Times New Roman" w:hAnsi="Times New Roman" w:cs="Times New Roman"/>
      <w:color w:val="000000"/>
      <w:kern w:val="0"/>
      <w:szCs w:val="21"/>
    </w:rPr>
  </w:style>
  <w:style w:type="paragraph" w:customStyle="1" w:styleId="1439">
    <w:name w:val="寄信人地址11"/>
    <w:basedOn w:val="1"/>
    <w:qFormat/>
    <w:uiPriority w:val="0"/>
    <w:pPr>
      <w:snapToGrid w:val="0"/>
      <w:ind w:firstLine="200" w:firstLineChars="200"/>
      <w:jc w:val="left"/>
    </w:pPr>
    <w:rPr>
      <w:rFonts w:ascii="Arial" w:hAnsi="Arial" w:cs="Arial"/>
      <w:color w:val="000000"/>
      <w:kern w:val="0"/>
      <w:szCs w:val="21"/>
    </w:rPr>
  </w:style>
  <w:style w:type="paragraph" w:customStyle="1" w:styleId="1440">
    <w:name w:val="索引标题11"/>
    <w:basedOn w:val="1"/>
    <w:next w:val="1441"/>
    <w:qFormat/>
    <w:uiPriority w:val="0"/>
    <w:pPr>
      <w:ind w:firstLine="200" w:firstLineChars="200"/>
      <w:jc w:val="left"/>
    </w:pPr>
    <w:rPr>
      <w:rFonts w:ascii="Arial" w:hAnsi="Arial" w:cs="Arial"/>
      <w:b/>
      <w:bCs/>
      <w:color w:val="000000"/>
      <w:kern w:val="0"/>
      <w:szCs w:val="21"/>
    </w:rPr>
  </w:style>
  <w:style w:type="paragraph" w:customStyle="1" w:styleId="1441">
    <w:name w:val="索引 111"/>
    <w:basedOn w:val="1"/>
    <w:next w:val="1"/>
    <w:qFormat/>
    <w:uiPriority w:val="0"/>
    <w:pPr>
      <w:ind w:firstLine="200" w:firstLineChars="200"/>
      <w:jc w:val="left"/>
    </w:pPr>
    <w:rPr>
      <w:rFonts w:ascii="Times New Roman" w:hAnsi="Times New Roman" w:cs="Times New Roman"/>
      <w:color w:val="000000"/>
      <w:kern w:val="0"/>
      <w:szCs w:val="21"/>
    </w:rPr>
  </w:style>
  <w:style w:type="paragraph" w:customStyle="1" w:styleId="1442">
    <w:name w:val="无间隔11"/>
    <w:qFormat/>
    <w:uiPriority w:val="0"/>
    <w:pPr>
      <w:widowControl w:val="0"/>
      <w:jc w:val="both"/>
    </w:pPr>
    <w:rPr>
      <w:rFonts w:ascii="Times New Roman" w:hAnsi="Times New Roman" w:eastAsia="宋体" w:cs="黑体"/>
      <w:kern w:val="2"/>
      <w:sz w:val="24"/>
      <w:szCs w:val="21"/>
      <w:lang w:val="en-US" w:eastAsia="zh-CN" w:bidi="ar-SA"/>
    </w:rPr>
  </w:style>
  <w:style w:type="paragraph" w:customStyle="1" w:styleId="1443">
    <w:name w:val="文本块11"/>
    <w:basedOn w:val="1"/>
    <w:qFormat/>
    <w:uiPriority w:val="0"/>
    <w:pPr>
      <w:spacing w:after="120"/>
      <w:ind w:left="1440" w:leftChars="700" w:right="1440" w:rightChars="700" w:firstLine="200" w:firstLineChars="200"/>
      <w:jc w:val="left"/>
    </w:pPr>
    <w:rPr>
      <w:rFonts w:ascii="Times New Roman" w:hAnsi="Times New Roman" w:cs="Times New Roman"/>
      <w:color w:val="000000"/>
      <w:kern w:val="0"/>
      <w:szCs w:val="21"/>
    </w:rPr>
  </w:style>
  <w:style w:type="paragraph" w:customStyle="1" w:styleId="1444">
    <w:name w:val="索引 711"/>
    <w:basedOn w:val="1"/>
    <w:next w:val="1"/>
    <w:qFormat/>
    <w:uiPriority w:val="0"/>
    <w:pPr>
      <w:ind w:left="1200" w:leftChars="1200" w:firstLine="200" w:firstLineChars="200"/>
      <w:jc w:val="left"/>
    </w:pPr>
    <w:rPr>
      <w:rFonts w:ascii="Times New Roman" w:hAnsi="Times New Roman" w:cs="Times New Roman"/>
      <w:color w:val="000000"/>
      <w:kern w:val="0"/>
      <w:szCs w:val="21"/>
    </w:rPr>
  </w:style>
  <w:style w:type="paragraph" w:customStyle="1" w:styleId="1445">
    <w:name w:val="列表 211"/>
    <w:basedOn w:val="1"/>
    <w:qFormat/>
    <w:uiPriority w:val="0"/>
    <w:pPr>
      <w:ind w:left="100" w:leftChars="200" w:hanging="200" w:hangingChars="200"/>
      <w:jc w:val="left"/>
    </w:pPr>
    <w:rPr>
      <w:rFonts w:ascii="Times New Roman" w:hAnsi="Times New Roman" w:cs="Times New Roman"/>
      <w:color w:val="000000"/>
      <w:kern w:val="0"/>
      <w:szCs w:val="21"/>
    </w:rPr>
  </w:style>
  <w:style w:type="paragraph" w:customStyle="1" w:styleId="1446">
    <w:name w:val="列表 311"/>
    <w:basedOn w:val="1"/>
    <w:qFormat/>
    <w:uiPriority w:val="0"/>
    <w:pPr>
      <w:ind w:left="100" w:leftChars="400" w:hanging="200" w:hangingChars="200"/>
      <w:jc w:val="left"/>
    </w:pPr>
    <w:rPr>
      <w:rFonts w:ascii="Times New Roman" w:hAnsi="Times New Roman" w:cs="Times New Roman"/>
      <w:color w:val="000000"/>
      <w:kern w:val="0"/>
      <w:szCs w:val="21"/>
    </w:rPr>
  </w:style>
  <w:style w:type="paragraph" w:customStyle="1" w:styleId="1447">
    <w:name w:val="列表 411"/>
    <w:basedOn w:val="1"/>
    <w:qFormat/>
    <w:uiPriority w:val="0"/>
    <w:pPr>
      <w:ind w:left="100" w:leftChars="600" w:hanging="200" w:hangingChars="200"/>
      <w:jc w:val="left"/>
    </w:pPr>
    <w:rPr>
      <w:rFonts w:ascii="Times New Roman" w:hAnsi="Times New Roman" w:cs="Times New Roman"/>
      <w:color w:val="000000"/>
      <w:kern w:val="0"/>
      <w:szCs w:val="21"/>
    </w:rPr>
  </w:style>
  <w:style w:type="paragraph" w:customStyle="1" w:styleId="1448">
    <w:name w:val="列表 511"/>
    <w:basedOn w:val="1"/>
    <w:qFormat/>
    <w:uiPriority w:val="0"/>
    <w:pPr>
      <w:ind w:left="100" w:leftChars="800" w:hanging="200" w:hangingChars="200"/>
      <w:jc w:val="left"/>
    </w:pPr>
    <w:rPr>
      <w:rFonts w:ascii="Times New Roman" w:hAnsi="Times New Roman" w:cs="Times New Roman"/>
      <w:color w:val="000000"/>
      <w:kern w:val="0"/>
      <w:szCs w:val="21"/>
    </w:rPr>
  </w:style>
  <w:style w:type="paragraph" w:customStyle="1" w:styleId="1449">
    <w:name w:val="列表编号 211"/>
    <w:basedOn w:val="1"/>
    <w:qFormat/>
    <w:uiPriority w:val="0"/>
    <w:pPr>
      <w:tabs>
        <w:tab w:val="left" w:pos="780"/>
      </w:tabs>
      <w:ind w:left="780" w:hanging="360" w:firstLineChars="200"/>
      <w:jc w:val="left"/>
    </w:pPr>
    <w:rPr>
      <w:rFonts w:ascii="Times New Roman" w:hAnsi="Times New Roman" w:cs="Times New Roman"/>
      <w:color w:val="000000"/>
      <w:kern w:val="0"/>
      <w:szCs w:val="21"/>
    </w:rPr>
  </w:style>
  <w:style w:type="paragraph" w:customStyle="1" w:styleId="1450">
    <w:name w:val="列表编号 311"/>
    <w:basedOn w:val="1"/>
    <w:qFormat/>
    <w:uiPriority w:val="0"/>
    <w:pPr>
      <w:tabs>
        <w:tab w:val="left" w:pos="1200"/>
      </w:tabs>
      <w:ind w:left="1200" w:hanging="360" w:firstLineChars="200"/>
      <w:jc w:val="left"/>
    </w:pPr>
    <w:rPr>
      <w:rFonts w:ascii="Times New Roman" w:hAnsi="Times New Roman" w:cs="Times New Roman"/>
      <w:color w:val="000000"/>
      <w:kern w:val="0"/>
      <w:szCs w:val="21"/>
    </w:rPr>
  </w:style>
  <w:style w:type="paragraph" w:customStyle="1" w:styleId="1451">
    <w:name w:val="列表编号 411"/>
    <w:basedOn w:val="1"/>
    <w:qFormat/>
    <w:uiPriority w:val="0"/>
    <w:pPr>
      <w:tabs>
        <w:tab w:val="left" w:pos="1620"/>
      </w:tabs>
      <w:ind w:left="1620" w:hanging="360" w:firstLineChars="200"/>
      <w:jc w:val="left"/>
    </w:pPr>
    <w:rPr>
      <w:rFonts w:ascii="Times New Roman" w:hAnsi="Times New Roman" w:cs="Times New Roman"/>
      <w:color w:val="000000"/>
      <w:kern w:val="0"/>
      <w:szCs w:val="21"/>
    </w:rPr>
  </w:style>
  <w:style w:type="paragraph" w:customStyle="1" w:styleId="1452">
    <w:name w:val="列表编号 511"/>
    <w:basedOn w:val="1"/>
    <w:qFormat/>
    <w:uiPriority w:val="0"/>
    <w:pPr>
      <w:tabs>
        <w:tab w:val="left" w:pos="2040"/>
      </w:tabs>
      <w:ind w:left="2040" w:hanging="360" w:firstLineChars="200"/>
      <w:jc w:val="left"/>
    </w:pPr>
    <w:rPr>
      <w:rFonts w:ascii="Times New Roman" w:hAnsi="Times New Roman" w:cs="Times New Roman"/>
      <w:color w:val="000000"/>
      <w:kern w:val="0"/>
      <w:szCs w:val="21"/>
    </w:rPr>
  </w:style>
  <w:style w:type="paragraph" w:customStyle="1" w:styleId="1453">
    <w:name w:val="列表接续11"/>
    <w:basedOn w:val="1"/>
    <w:qFormat/>
    <w:uiPriority w:val="0"/>
    <w:pPr>
      <w:spacing w:after="120"/>
      <w:ind w:left="420" w:leftChars="200" w:firstLine="200" w:firstLineChars="200"/>
      <w:jc w:val="left"/>
    </w:pPr>
    <w:rPr>
      <w:rFonts w:ascii="Times New Roman" w:hAnsi="Times New Roman" w:cs="Times New Roman"/>
      <w:color w:val="000000"/>
      <w:kern w:val="0"/>
      <w:szCs w:val="21"/>
    </w:rPr>
  </w:style>
  <w:style w:type="paragraph" w:customStyle="1" w:styleId="1454">
    <w:name w:val="列表接续 211"/>
    <w:basedOn w:val="1"/>
    <w:qFormat/>
    <w:uiPriority w:val="0"/>
    <w:pPr>
      <w:spacing w:after="120"/>
      <w:ind w:left="840" w:leftChars="400" w:firstLine="200" w:firstLineChars="200"/>
      <w:jc w:val="left"/>
    </w:pPr>
    <w:rPr>
      <w:rFonts w:ascii="Times New Roman" w:hAnsi="Times New Roman" w:cs="Times New Roman"/>
      <w:color w:val="000000"/>
      <w:kern w:val="0"/>
      <w:szCs w:val="21"/>
    </w:rPr>
  </w:style>
  <w:style w:type="paragraph" w:customStyle="1" w:styleId="1455">
    <w:name w:val="列表接续 311"/>
    <w:basedOn w:val="1"/>
    <w:qFormat/>
    <w:uiPriority w:val="0"/>
    <w:pPr>
      <w:spacing w:after="120"/>
      <w:ind w:left="1260" w:leftChars="600" w:firstLine="200" w:firstLineChars="200"/>
      <w:jc w:val="left"/>
    </w:pPr>
    <w:rPr>
      <w:rFonts w:ascii="Times New Roman" w:hAnsi="Times New Roman" w:cs="Times New Roman"/>
      <w:color w:val="000000"/>
      <w:kern w:val="0"/>
      <w:szCs w:val="21"/>
    </w:rPr>
  </w:style>
  <w:style w:type="paragraph" w:customStyle="1" w:styleId="1456">
    <w:name w:val="列表接续 411"/>
    <w:basedOn w:val="1"/>
    <w:qFormat/>
    <w:uiPriority w:val="0"/>
    <w:pPr>
      <w:spacing w:after="120"/>
      <w:ind w:left="1680" w:leftChars="800" w:firstLine="200" w:firstLineChars="200"/>
      <w:jc w:val="left"/>
    </w:pPr>
    <w:rPr>
      <w:rFonts w:ascii="Times New Roman" w:hAnsi="Times New Roman" w:cs="Times New Roman"/>
      <w:color w:val="000000"/>
      <w:kern w:val="0"/>
      <w:szCs w:val="21"/>
    </w:rPr>
  </w:style>
  <w:style w:type="paragraph" w:customStyle="1" w:styleId="1457">
    <w:name w:val="列表接续 511"/>
    <w:basedOn w:val="1"/>
    <w:qFormat/>
    <w:uiPriority w:val="0"/>
    <w:pPr>
      <w:spacing w:after="120"/>
      <w:ind w:left="2100" w:leftChars="1000" w:firstLine="200" w:firstLineChars="200"/>
      <w:jc w:val="left"/>
    </w:pPr>
    <w:rPr>
      <w:rFonts w:ascii="Times New Roman" w:hAnsi="Times New Roman" w:cs="Times New Roman"/>
      <w:color w:val="000000"/>
      <w:kern w:val="0"/>
      <w:szCs w:val="21"/>
    </w:rPr>
  </w:style>
  <w:style w:type="paragraph" w:customStyle="1" w:styleId="1458">
    <w:name w:val="收信人地址11"/>
    <w:basedOn w:val="1"/>
    <w:qFormat/>
    <w:uiPriority w:val="0"/>
    <w:pPr>
      <w:snapToGrid w:val="0"/>
      <w:ind w:left="100" w:leftChars="1400" w:firstLine="200" w:firstLineChars="200"/>
      <w:jc w:val="left"/>
    </w:pPr>
    <w:rPr>
      <w:rFonts w:ascii="Arial" w:hAnsi="Arial" w:cs="Arial"/>
      <w:color w:val="000000"/>
      <w:kern w:val="0"/>
      <w:szCs w:val="24"/>
    </w:rPr>
  </w:style>
  <w:style w:type="paragraph" w:customStyle="1" w:styleId="1459">
    <w:name w:val="索引 211"/>
    <w:basedOn w:val="1"/>
    <w:next w:val="1"/>
    <w:qFormat/>
    <w:uiPriority w:val="0"/>
    <w:pPr>
      <w:ind w:left="200" w:leftChars="200" w:firstLine="200" w:firstLineChars="200"/>
      <w:jc w:val="left"/>
    </w:pPr>
    <w:rPr>
      <w:rFonts w:ascii="Times New Roman" w:hAnsi="Times New Roman" w:cs="Times New Roman"/>
      <w:color w:val="000000"/>
      <w:kern w:val="0"/>
      <w:szCs w:val="21"/>
    </w:rPr>
  </w:style>
  <w:style w:type="paragraph" w:customStyle="1" w:styleId="1460">
    <w:name w:val="索引 311"/>
    <w:basedOn w:val="1"/>
    <w:next w:val="1"/>
    <w:qFormat/>
    <w:uiPriority w:val="0"/>
    <w:pPr>
      <w:ind w:left="400" w:leftChars="400" w:firstLine="200" w:firstLineChars="200"/>
      <w:jc w:val="left"/>
    </w:pPr>
    <w:rPr>
      <w:rFonts w:ascii="Times New Roman" w:hAnsi="Times New Roman" w:cs="Times New Roman"/>
      <w:color w:val="000000"/>
      <w:kern w:val="0"/>
      <w:szCs w:val="21"/>
    </w:rPr>
  </w:style>
  <w:style w:type="paragraph" w:customStyle="1" w:styleId="1461">
    <w:name w:val="索引 411"/>
    <w:basedOn w:val="1"/>
    <w:next w:val="1"/>
    <w:qFormat/>
    <w:uiPriority w:val="0"/>
    <w:pPr>
      <w:ind w:left="600" w:leftChars="600" w:firstLine="200" w:firstLineChars="200"/>
      <w:jc w:val="left"/>
    </w:pPr>
    <w:rPr>
      <w:rFonts w:ascii="Times New Roman" w:hAnsi="Times New Roman" w:cs="Times New Roman"/>
      <w:color w:val="000000"/>
      <w:kern w:val="0"/>
      <w:szCs w:val="21"/>
    </w:rPr>
  </w:style>
  <w:style w:type="paragraph" w:customStyle="1" w:styleId="1462">
    <w:name w:val="索引 511"/>
    <w:basedOn w:val="1"/>
    <w:next w:val="1"/>
    <w:qFormat/>
    <w:uiPriority w:val="0"/>
    <w:pPr>
      <w:ind w:left="800" w:leftChars="800" w:firstLine="200" w:firstLineChars="200"/>
      <w:jc w:val="left"/>
    </w:pPr>
    <w:rPr>
      <w:rFonts w:ascii="Times New Roman" w:hAnsi="Times New Roman" w:cs="Times New Roman"/>
      <w:color w:val="000000"/>
      <w:kern w:val="0"/>
      <w:szCs w:val="21"/>
    </w:rPr>
  </w:style>
  <w:style w:type="paragraph" w:customStyle="1" w:styleId="1463">
    <w:name w:val="索引 811"/>
    <w:basedOn w:val="1"/>
    <w:next w:val="1"/>
    <w:qFormat/>
    <w:uiPriority w:val="0"/>
    <w:pPr>
      <w:ind w:left="1400" w:leftChars="1400" w:firstLine="200" w:firstLineChars="200"/>
      <w:jc w:val="left"/>
    </w:pPr>
    <w:rPr>
      <w:rFonts w:ascii="Times New Roman" w:hAnsi="Times New Roman" w:cs="Times New Roman"/>
      <w:color w:val="000000"/>
      <w:kern w:val="0"/>
      <w:szCs w:val="21"/>
    </w:rPr>
  </w:style>
  <w:style w:type="paragraph" w:customStyle="1" w:styleId="1464">
    <w:name w:val="索引 911"/>
    <w:basedOn w:val="1"/>
    <w:next w:val="1"/>
    <w:qFormat/>
    <w:uiPriority w:val="0"/>
    <w:pPr>
      <w:ind w:left="1600" w:leftChars="1600" w:firstLine="200" w:firstLineChars="200"/>
      <w:jc w:val="left"/>
    </w:pPr>
    <w:rPr>
      <w:rFonts w:ascii="Times New Roman" w:hAnsi="Times New Roman" w:cs="Times New Roman"/>
      <w:color w:val="000000"/>
      <w:kern w:val="0"/>
      <w:szCs w:val="21"/>
    </w:rPr>
  </w:style>
  <w:style w:type="paragraph" w:customStyle="1" w:styleId="1465">
    <w:name w:val="引文目录11"/>
    <w:basedOn w:val="1"/>
    <w:next w:val="1"/>
    <w:qFormat/>
    <w:uiPriority w:val="0"/>
    <w:pPr>
      <w:ind w:left="420" w:leftChars="200" w:firstLine="200" w:firstLineChars="200"/>
      <w:jc w:val="left"/>
    </w:pPr>
    <w:rPr>
      <w:rFonts w:ascii="Times New Roman" w:hAnsi="Times New Roman" w:cs="Times New Roman"/>
      <w:color w:val="000000"/>
      <w:kern w:val="0"/>
      <w:szCs w:val="21"/>
    </w:rPr>
  </w:style>
  <w:style w:type="paragraph" w:customStyle="1" w:styleId="1466">
    <w:name w:val="样式 三号 加粗 左侧:  0.01 厘米 段前: 5 磅 段后: 5 磅"/>
    <w:basedOn w:val="1"/>
    <w:qFormat/>
    <w:uiPriority w:val="0"/>
    <w:pPr>
      <w:spacing w:before="100" w:after="100"/>
      <w:ind w:firstLine="200" w:firstLineChars="200"/>
      <w:jc w:val="left"/>
    </w:pPr>
    <w:rPr>
      <w:rFonts w:ascii="Times New Roman" w:hAnsi="Times New Roman" w:eastAsia="仿宋_GB2312" w:cs="宋体"/>
      <w:b/>
      <w:bCs/>
      <w:color w:val="000000"/>
      <w:kern w:val="0"/>
      <w:sz w:val="32"/>
      <w:szCs w:val="20"/>
    </w:rPr>
  </w:style>
  <w:style w:type="paragraph" w:customStyle="1" w:styleId="1467">
    <w:name w:val="xl3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FF0000"/>
      <w:kern w:val="0"/>
      <w:sz w:val="18"/>
      <w:szCs w:val="18"/>
    </w:rPr>
  </w:style>
  <w:style w:type="paragraph" w:customStyle="1" w:styleId="1468">
    <w:name w:val="xl3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Cs w:val="24"/>
    </w:rPr>
  </w:style>
  <w:style w:type="paragraph" w:customStyle="1" w:styleId="1469">
    <w:name w:val="xl3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470">
    <w:name w:val="xl3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cs="宋体"/>
      <w:color w:val="000000"/>
      <w:kern w:val="0"/>
      <w:sz w:val="18"/>
      <w:szCs w:val="18"/>
    </w:rPr>
  </w:style>
  <w:style w:type="paragraph" w:customStyle="1" w:styleId="1471">
    <w:name w:val="xl4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cs="宋体"/>
      <w:color w:val="000000"/>
      <w:kern w:val="0"/>
      <w:sz w:val="18"/>
      <w:szCs w:val="18"/>
    </w:rPr>
  </w:style>
  <w:style w:type="paragraph" w:customStyle="1" w:styleId="1472">
    <w:name w:val="xl4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73">
    <w:name w:val="xl4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74">
    <w:name w:val="xl4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cs="宋体"/>
      <w:color w:val="000000"/>
      <w:kern w:val="0"/>
      <w:szCs w:val="24"/>
    </w:rPr>
  </w:style>
  <w:style w:type="paragraph" w:customStyle="1" w:styleId="1475">
    <w:name w:val="xl4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cs="宋体"/>
      <w:color w:val="000000"/>
      <w:kern w:val="0"/>
      <w:szCs w:val="24"/>
    </w:rPr>
  </w:style>
  <w:style w:type="paragraph" w:customStyle="1" w:styleId="1476">
    <w:name w:val="xl4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cs="宋体"/>
      <w:color w:val="000000"/>
      <w:kern w:val="0"/>
      <w:szCs w:val="24"/>
    </w:rPr>
  </w:style>
  <w:style w:type="paragraph" w:customStyle="1" w:styleId="1477">
    <w:name w:val="xl4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78">
    <w:name w:val="xl4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79">
    <w:name w:val="xl4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80">
    <w:name w:val="xl4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481">
    <w:name w:val="xl4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cs="宋体"/>
      <w:color w:val="000000"/>
      <w:kern w:val="0"/>
      <w:sz w:val="18"/>
      <w:szCs w:val="18"/>
    </w:rPr>
  </w:style>
  <w:style w:type="paragraph" w:customStyle="1" w:styleId="1482">
    <w:name w:val="xl4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left"/>
    </w:pPr>
    <w:rPr>
      <w:rFonts w:ascii="宋体" w:hAnsi="宋体" w:cs="宋体"/>
      <w:color w:val="000000"/>
      <w:kern w:val="0"/>
      <w:sz w:val="18"/>
      <w:szCs w:val="18"/>
    </w:rPr>
  </w:style>
  <w:style w:type="paragraph" w:customStyle="1" w:styleId="1483">
    <w:name w:val="xl4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84">
    <w:name w:val="xl4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85">
    <w:name w:val="xl4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86">
    <w:name w:val="xl4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87">
    <w:name w:val="xl4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88">
    <w:name w:val="xl4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89">
    <w:name w:val="xl4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90">
    <w:name w:val="xl4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91">
    <w:name w:val="xl4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92">
    <w:name w:val="xl4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93">
    <w:name w:val="xl4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94">
    <w:name w:val="xl4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95">
    <w:name w:val="xl4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96">
    <w:name w:val="xl4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97">
    <w:name w:val="xl4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98">
    <w:name w:val="xl4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499">
    <w:name w:val="xl4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00">
    <w:name w:val="xl4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01">
    <w:name w:val="xl4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02">
    <w:name w:val="xl4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03">
    <w:name w:val="xl4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04">
    <w:name w:val="xl4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05">
    <w:name w:val="xl4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06">
    <w:name w:val="xl4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07">
    <w:name w:val="xl4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08">
    <w:name w:val="xl4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09">
    <w:name w:val="xl4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10">
    <w:name w:val="xl4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11">
    <w:name w:val="xl4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12">
    <w:name w:val="xl4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13">
    <w:name w:val="xl4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14">
    <w:name w:val="xl4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15">
    <w:name w:val="xl4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16">
    <w:name w:val="xl4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17">
    <w:name w:val="xl4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18">
    <w:name w:val="xl4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19">
    <w:name w:val="xl4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20">
    <w:name w:val="xl4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21">
    <w:name w:val="xl4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22">
    <w:name w:val="xl4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23">
    <w:name w:val="xl4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24">
    <w:name w:val="xl4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25">
    <w:name w:val="xl4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26">
    <w:name w:val="xl4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27">
    <w:name w:val="xl4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28">
    <w:name w:val="xl4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29">
    <w:name w:val="xl4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30">
    <w:name w:val="xl4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31">
    <w:name w:val="xl4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32">
    <w:name w:val="xl4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33">
    <w:name w:val="xl4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34">
    <w:name w:val="xl4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35">
    <w:name w:val="xl4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36">
    <w:name w:val="xl4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37">
    <w:name w:val="xl4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38">
    <w:name w:val="xl4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39">
    <w:name w:val="xl4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40">
    <w:name w:val="xl4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41">
    <w:name w:val="xl4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42">
    <w:name w:val="xl4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43">
    <w:name w:val="xl4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44">
    <w:name w:val="xl4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45">
    <w:name w:val="xl4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46">
    <w:name w:val="xl4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47">
    <w:name w:val="xl4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48">
    <w:name w:val="xl4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49">
    <w:name w:val="xl4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50">
    <w:name w:val="xl4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51">
    <w:name w:val="xl4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52">
    <w:name w:val="xl4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53">
    <w:name w:val="xl4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54">
    <w:name w:val="xl4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55">
    <w:name w:val="xl4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56">
    <w:name w:val="xl4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57">
    <w:name w:val="xl4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58">
    <w:name w:val="xl4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59">
    <w:name w:val="xl4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60">
    <w:name w:val="xl4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61">
    <w:name w:val="xl4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62">
    <w:name w:val="xl4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63">
    <w:name w:val="xl4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64">
    <w:name w:val="xl4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65">
    <w:name w:val="xl4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66">
    <w:name w:val="xl4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67">
    <w:name w:val="xl4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68">
    <w:name w:val="xl4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69">
    <w:name w:val="xl4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70">
    <w:name w:val="xl4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71">
    <w:name w:val="xl5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72">
    <w:name w:val="xl5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73">
    <w:name w:val="xl5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74">
    <w:name w:val="xl5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75">
    <w:name w:val="xl5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76">
    <w:name w:val="xl5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77">
    <w:name w:val="xl5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78">
    <w:name w:val="xl5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79">
    <w:name w:val="xl5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80">
    <w:name w:val="xl5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81">
    <w:name w:val="xl5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82">
    <w:name w:val="xl5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FF0000"/>
      <w:kern w:val="0"/>
      <w:sz w:val="18"/>
      <w:szCs w:val="18"/>
    </w:rPr>
  </w:style>
  <w:style w:type="paragraph" w:customStyle="1" w:styleId="1583">
    <w:name w:val="xl51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84">
    <w:name w:val="xl513"/>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85">
    <w:name w:val="xl51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86">
    <w:name w:val="xl51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87">
    <w:name w:val="xl5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88">
    <w:name w:val="xl5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89">
    <w:name w:val="xl5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90">
    <w:name w:val="xl5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591">
    <w:name w:val="xl5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92">
    <w:name w:val="xl5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93">
    <w:name w:val="xl5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94">
    <w:name w:val="xl5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95">
    <w:name w:val="xl5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96">
    <w:name w:val="xl5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FF0000"/>
      <w:kern w:val="0"/>
      <w:sz w:val="18"/>
      <w:szCs w:val="18"/>
    </w:rPr>
  </w:style>
  <w:style w:type="paragraph" w:customStyle="1" w:styleId="1597">
    <w:name w:val="xl5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98">
    <w:name w:val="xl5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599">
    <w:name w:val="xl5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00">
    <w:name w:val="xl5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01">
    <w:name w:val="xl5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02">
    <w:name w:val="xl5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03">
    <w:name w:val="xl5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04">
    <w:name w:val="xl5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05">
    <w:name w:val="xl534"/>
    <w:basedOn w:val="1"/>
    <w:qFormat/>
    <w:uiPriority w:val="0"/>
    <w:pPr>
      <w:widowControl/>
      <w:pBdr>
        <w:top w:val="single" w:color="auto" w:sz="4" w:space="0"/>
        <w:left w:val="single" w:color="auto" w:sz="4" w:space="0"/>
        <w:bottom w:val="single" w:color="auto" w:sz="4" w:space="0"/>
        <w:right w:val="single" w:color="auto" w:sz="4" w:space="0"/>
      </w:pBdr>
      <w:shd w:val="clear" w:color="000000" w:fill="FAC090"/>
      <w:spacing w:before="100" w:beforeAutospacing="1" w:after="100" w:afterAutospacing="1"/>
      <w:ind w:firstLine="200" w:firstLineChars="200"/>
      <w:jc w:val="center"/>
    </w:pPr>
    <w:rPr>
      <w:rFonts w:ascii="宋体" w:hAnsi="宋体" w:cs="宋体"/>
      <w:color w:val="000000"/>
      <w:kern w:val="0"/>
      <w:szCs w:val="24"/>
    </w:rPr>
  </w:style>
  <w:style w:type="paragraph" w:customStyle="1" w:styleId="1606">
    <w:name w:val="xl535"/>
    <w:basedOn w:val="1"/>
    <w:qFormat/>
    <w:uiPriority w:val="0"/>
    <w:pPr>
      <w:widowControl/>
      <w:pBdr>
        <w:top w:val="single" w:color="auto" w:sz="4" w:space="0"/>
        <w:left w:val="single" w:color="auto" w:sz="4" w:space="0"/>
        <w:bottom w:val="single" w:color="auto" w:sz="4" w:space="0"/>
        <w:right w:val="single" w:color="auto" w:sz="4" w:space="0"/>
      </w:pBdr>
      <w:shd w:val="clear" w:color="000000" w:fill="FAC090"/>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607">
    <w:name w:val="xl536"/>
    <w:basedOn w:val="1"/>
    <w:qFormat/>
    <w:uiPriority w:val="0"/>
    <w:pPr>
      <w:widowControl/>
      <w:pBdr>
        <w:top w:val="single" w:color="auto" w:sz="4" w:space="0"/>
        <w:left w:val="single" w:color="auto" w:sz="4" w:space="0"/>
        <w:bottom w:val="single" w:color="auto" w:sz="4" w:space="0"/>
        <w:right w:val="single" w:color="auto" w:sz="4" w:space="0"/>
      </w:pBdr>
      <w:shd w:val="clear" w:color="000000" w:fill="FAC090"/>
      <w:spacing w:before="100" w:beforeAutospacing="1" w:after="100" w:afterAutospacing="1"/>
      <w:ind w:firstLine="200" w:firstLineChars="200"/>
      <w:jc w:val="center"/>
    </w:pPr>
    <w:rPr>
      <w:rFonts w:ascii="宋体" w:hAnsi="宋体" w:cs="宋体"/>
      <w:color w:val="000000"/>
      <w:kern w:val="0"/>
      <w:sz w:val="20"/>
      <w:szCs w:val="20"/>
    </w:rPr>
  </w:style>
  <w:style w:type="paragraph" w:customStyle="1" w:styleId="1608">
    <w:name w:val="xl5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09">
    <w:name w:val="xl5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10">
    <w:name w:val="xl5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11">
    <w:name w:val="xl5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12">
    <w:name w:val="xl5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13">
    <w:name w:val="xl5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14">
    <w:name w:val="xl5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15">
    <w:name w:val="xl544"/>
    <w:basedOn w:val="1"/>
    <w:qFormat/>
    <w:uiPriority w:val="0"/>
    <w:pPr>
      <w:widowControl/>
      <w:pBdr>
        <w:top w:val="single" w:color="auto" w:sz="4" w:space="0"/>
        <w:left w:val="single" w:color="auto" w:sz="4" w:space="0"/>
        <w:bottom w:val="single" w:color="auto" w:sz="4" w:space="0"/>
        <w:right w:val="single" w:color="auto" w:sz="4" w:space="0"/>
      </w:pBdr>
      <w:shd w:val="clear" w:color="000000" w:fill="FAC090"/>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16">
    <w:name w:val="xl545"/>
    <w:basedOn w:val="1"/>
    <w:qFormat/>
    <w:uiPriority w:val="0"/>
    <w:pPr>
      <w:widowControl/>
      <w:pBdr>
        <w:top w:val="single" w:color="auto" w:sz="4" w:space="0"/>
        <w:left w:val="single" w:color="auto" w:sz="4" w:space="0"/>
        <w:bottom w:val="single" w:color="auto" w:sz="4" w:space="0"/>
        <w:right w:val="single" w:color="auto" w:sz="4" w:space="0"/>
      </w:pBdr>
      <w:shd w:val="clear" w:color="000000" w:fill="FAC090"/>
      <w:spacing w:before="100" w:beforeAutospacing="1" w:after="100" w:afterAutospacing="1"/>
      <w:ind w:firstLine="200" w:firstLineChars="200"/>
      <w:jc w:val="center"/>
    </w:pPr>
    <w:rPr>
      <w:rFonts w:ascii="宋体" w:hAnsi="宋体" w:cs="宋体"/>
      <w:color w:val="FF0000"/>
      <w:kern w:val="0"/>
      <w:sz w:val="18"/>
      <w:szCs w:val="18"/>
    </w:rPr>
  </w:style>
  <w:style w:type="paragraph" w:customStyle="1" w:styleId="1617">
    <w:name w:val="xl5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18">
    <w:name w:val="xl5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19">
    <w:name w:val="xl5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20">
    <w:name w:val="xl5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21">
    <w:name w:val="xl550"/>
    <w:basedOn w:val="1"/>
    <w:qFormat/>
    <w:uiPriority w:val="0"/>
    <w:pPr>
      <w:widowControl/>
      <w:pBdr>
        <w:top w:val="single" w:color="auto" w:sz="4" w:space="0"/>
        <w:left w:val="single" w:color="auto" w:sz="4" w:space="0"/>
        <w:bottom w:val="single" w:color="auto" w:sz="4" w:space="0"/>
        <w:right w:val="single" w:color="auto" w:sz="4" w:space="0"/>
      </w:pBdr>
      <w:shd w:val="clear" w:color="000000" w:fill="FAC090"/>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22">
    <w:name w:val="xl5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23">
    <w:name w:val="xl5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24">
    <w:name w:val="xl5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25">
    <w:name w:val="xl5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26">
    <w:name w:val="xl5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27">
    <w:name w:val="xl5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28">
    <w:name w:val="xl5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29">
    <w:name w:val="xl5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30">
    <w:name w:val="xl5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31">
    <w:name w:val="xl56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32">
    <w:name w:val="xl5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33">
    <w:name w:val="xl5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34">
    <w:name w:val="xl563"/>
    <w:basedOn w:val="1"/>
    <w:qFormat/>
    <w:uiPriority w:val="0"/>
    <w:pPr>
      <w:widowControl/>
      <w:pBdr>
        <w:top w:val="single" w:color="auto" w:sz="4" w:space="0"/>
        <w:left w:val="single" w:color="auto" w:sz="4" w:space="0"/>
        <w:bottom w:val="single" w:color="auto" w:sz="4" w:space="0"/>
        <w:right w:val="single" w:color="auto" w:sz="4" w:space="0"/>
      </w:pBdr>
      <w:shd w:val="clear" w:color="000000" w:fill="FAC090"/>
      <w:spacing w:before="100" w:beforeAutospacing="1" w:after="100" w:afterAutospacing="1"/>
      <w:ind w:firstLine="200" w:firstLineChars="200"/>
      <w:jc w:val="center"/>
    </w:pPr>
    <w:rPr>
      <w:rFonts w:ascii="宋体" w:hAnsi="宋体" w:cs="宋体"/>
      <w:color w:val="FF0000"/>
      <w:kern w:val="0"/>
      <w:sz w:val="18"/>
      <w:szCs w:val="18"/>
    </w:rPr>
  </w:style>
  <w:style w:type="paragraph" w:customStyle="1" w:styleId="1635">
    <w:name w:val="xl5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36">
    <w:name w:val="xl5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37">
    <w:name w:val="xl5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38">
    <w:name w:val="xl5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39">
    <w:name w:val="xl5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40">
    <w:name w:val="xl5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41">
    <w:name w:val="xl5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42">
    <w:name w:val="xl5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43">
    <w:name w:val="xl5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44">
    <w:name w:val="xl5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45">
    <w:name w:val="xl5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46">
    <w:name w:val="xl5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47">
    <w:name w:val="xl5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48">
    <w:name w:val="xl5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49">
    <w:name w:val="xl5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50">
    <w:name w:val="xl5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51">
    <w:name w:val="xl5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52">
    <w:name w:val="xl5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53">
    <w:name w:val="xl5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54">
    <w:name w:val="xl5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55">
    <w:name w:val="xl5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56">
    <w:name w:val="xl5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57">
    <w:name w:val="xl5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58">
    <w:name w:val="xl5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59">
    <w:name w:val="xl5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60">
    <w:name w:val="xl5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61">
    <w:name w:val="xl5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62">
    <w:name w:val="xl5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63">
    <w:name w:val="xl5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64">
    <w:name w:val="xl5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65">
    <w:name w:val="xl5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66">
    <w:name w:val="xl5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67">
    <w:name w:val="xl5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68">
    <w:name w:val="xl5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69">
    <w:name w:val="xl5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70">
    <w:name w:val="xl5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71">
    <w:name w:val="xl60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72">
    <w:name w:val="xl601"/>
    <w:basedOn w:val="1"/>
    <w:qFormat/>
    <w:uiPriority w:val="0"/>
    <w:pPr>
      <w:widowControl/>
      <w:pBdr>
        <w:top w:val="single" w:color="auto" w:sz="4" w:space="0"/>
        <w:left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73">
    <w:name w:val="xl602"/>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200" w:firstLineChars="200"/>
      <w:jc w:val="center"/>
    </w:pPr>
    <w:rPr>
      <w:rFonts w:ascii="宋体" w:hAnsi="宋体" w:cs="宋体"/>
      <w:color w:val="000000"/>
      <w:kern w:val="0"/>
      <w:sz w:val="18"/>
      <w:szCs w:val="18"/>
    </w:rPr>
  </w:style>
  <w:style w:type="paragraph" w:customStyle="1" w:styleId="1674">
    <w:name w:val="xl603"/>
    <w:basedOn w:val="1"/>
    <w:qFormat/>
    <w:uiPriority w:val="0"/>
    <w:pPr>
      <w:widowControl/>
      <w:pBdr>
        <w:top w:val="single" w:color="auto" w:sz="4" w:space="0"/>
        <w:left w:val="single" w:color="auto" w:sz="4" w:space="0"/>
        <w:bottom w:val="single" w:color="auto" w:sz="4" w:space="0"/>
      </w:pBdr>
      <w:spacing w:before="100" w:beforeAutospacing="1" w:after="100" w:afterAutospacing="1"/>
      <w:ind w:firstLine="200" w:firstLineChars="200"/>
      <w:jc w:val="center"/>
    </w:pPr>
    <w:rPr>
      <w:rFonts w:ascii="宋体" w:hAnsi="宋体" w:cs="宋体"/>
      <w:color w:val="FF0000"/>
      <w:kern w:val="0"/>
      <w:sz w:val="18"/>
      <w:szCs w:val="18"/>
    </w:rPr>
  </w:style>
  <w:style w:type="paragraph" w:customStyle="1" w:styleId="1675">
    <w:name w:val="xl604"/>
    <w:basedOn w:val="1"/>
    <w:qFormat/>
    <w:uiPriority w:val="0"/>
    <w:pPr>
      <w:widowControl/>
      <w:pBdr>
        <w:top w:val="single" w:color="auto" w:sz="4" w:space="0"/>
        <w:bottom w:val="single" w:color="auto" w:sz="4" w:space="0"/>
      </w:pBdr>
      <w:spacing w:before="100" w:beforeAutospacing="1" w:after="100" w:afterAutospacing="1"/>
      <w:ind w:firstLine="200" w:firstLineChars="200"/>
      <w:jc w:val="center"/>
    </w:pPr>
    <w:rPr>
      <w:rFonts w:ascii="宋体" w:hAnsi="宋体" w:cs="宋体"/>
      <w:color w:val="FF0000"/>
      <w:kern w:val="0"/>
      <w:sz w:val="18"/>
      <w:szCs w:val="18"/>
    </w:rPr>
  </w:style>
  <w:style w:type="paragraph" w:customStyle="1" w:styleId="1676">
    <w:name w:val="WPSOffice手动目录 1"/>
    <w:qFormat/>
    <w:uiPriority w:val="0"/>
    <w:rPr>
      <w:rFonts w:ascii="Times New Roman" w:hAnsi="Times New Roman" w:eastAsia="宋体" w:cs="Times New Roman"/>
      <w:lang w:val="en-US" w:eastAsia="zh-CN" w:bidi="ar-SA"/>
    </w:rPr>
  </w:style>
  <w:style w:type="paragraph" w:customStyle="1" w:styleId="167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678">
    <w:name w:val="TOC 标题3"/>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679">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87.png"/><Relationship Id="rId98" Type="http://schemas.openxmlformats.org/officeDocument/2006/relationships/image" Target="media/image86.png"/><Relationship Id="rId97" Type="http://schemas.openxmlformats.org/officeDocument/2006/relationships/image" Target="media/image85.png"/><Relationship Id="rId96" Type="http://schemas.openxmlformats.org/officeDocument/2006/relationships/image" Target="media/image84.png"/><Relationship Id="rId95" Type="http://schemas.openxmlformats.org/officeDocument/2006/relationships/image" Target="media/image83.png"/><Relationship Id="rId94" Type="http://schemas.openxmlformats.org/officeDocument/2006/relationships/image" Target="media/image82.png"/><Relationship Id="rId93" Type="http://schemas.openxmlformats.org/officeDocument/2006/relationships/image" Target="media/image81.png"/><Relationship Id="rId92" Type="http://schemas.openxmlformats.org/officeDocument/2006/relationships/image" Target="media/image80.png"/><Relationship Id="rId91" Type="http://schemas.openxmlformats.org/officeDocument/2006/relationships/image" Target="media/image79.png"/><Relationship Id="rId90" Type="http://schemas.openxmlformats.org/officeDocument/2006/relationships/image" Target="media/image78.png"/><Relationship Id="rId9" Type="http://schemas.openxmlformats.org/officeDocument/2006/relationships/footer" Target="footer2.xml"/><Relationship Id="rId89" Type="http://schemas.openxmlformats.org/officeDocument/2006/relationships/image" Target="media/image77.png"/><Relationship Id="rId88" Type="http://schemas.openxmlformats.org/officeDocument/2006/relationships/image" Target="media/image76.png"/><Relationship Id="rId87" Type="http://schemas.openxmlformats.org/officeDocument/2006/relationships/image" Target="media/image75.png"/><Relationship Id="rId86" Type="http://schemas.openxmlformats.org/officeDocument/2006/relationships/image" Target="media/image74.png"/><Relationship Id="rId85" Type="http://schemas.openxmlformats.org/officeDocument/2006/relationships/image" Target="media/image73.png"/><Relationship Id="rId84" Type="http://schemas.openxmlformats.org/officeDocument/2006/relationships/image" Target="media/image72.png"/><Relationship Id="rId83" Type="http://schemas.openxmlformats.org/officeDocument/2006/relationships/image" Target="media/image71.png"/><Relationship Id="rId82" Type="http://schemas.openxmlformats.org/officeDocument/2006/relationships/image" Target="media/image70.png"/><Relationship Id="rId81" Type="http://schemas.openxmlformats.org/officeDocument/2006/relationships/image" Target="media/image69.png"/><Relationship Id="rId80" Type="http://schemas.openxmlformats.org/officeDocument/2006/relationships/image" Target="media/image68.png"/><Relationship Id="rId8" Type="http://schemas.openxmlformats.org/officeDocument/2006/relationships/footer" Target="footer1.xml"/><Relationship Id="rId79" Type="http://schemas.openxmlformats.org/officeDocument/2006/relationships/image" Target="media/image67.png"/><Relationship Id="rId78" Type="http://schemas.openxmlformats.org/officeDocument/2006/relationships/image" Target="media/image66.png"/><Relationship Id="rId77" Type="http://schemas.openxmlformats.org/officeDocument/2006/relationships/image" Target="media/image65.png"/><Relationship Id="rId76" Type="http://schemas.openxmlformats.org/officeDocument/2006/relationships/image" Target="media/image64.png"/><Relationship Id="rId75" Type="http://schemas.openxmlformats.org/officeDocument/2006/relationships/image" Target="media/image63.png"/><Relationship Id="rId74" Type="http://schemas.openxmlformats.org/officeDocument/2006/relationships/image" Target="media/image62.png"/><Relationship Id="rId73" Type="http://schemas.openxmlformats.org/officeDocument/2006/relationships/image" Target="media/image61.png"/><Relationship Id="rId72" Type="http://schemas.openxmlformats.org/officeDocument/2006/relationships/image" Target="media/image60.png"/><Relationship Id="rId71" Type="http://schemas.openxmlformats.org/officeDocument/2006/relationships/image" Target="media/image59.png"/><Relationship Id="rId70" Type="http://schemas.openxmlformats.org/officeDocument/2006/relationships/image" Target="media/image58.png"/><Relationship Id="rId7" Type="http://schemas.openxmlformats.org/officeDocument/2006/relationships/header" Target="header3.xml"/><Relationship Id="rId69" Type="http://schemas.openxmlformats.org/officeDocument/2006/relationships/image" Target="media/image57.pn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image" Target="media/image54.png"/><Relationship Id="rId65" Type="http://schemas.openxmlformats.org/officeDocument/2006/relationships/image" Target="media/image53.png"/><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header" Target="header2.xml"/><Relationship Id="rId59" Type="http://schemas.openxmlformats.org/officeDocument/2006/relationships/image" Target="media/image47.png"/><Relationship Id="rId58" Type="http://schemas.openxmlformats.org/officeDocument/2006/relationships/image" Target="media/image46.pn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png"/><Relationship Id="rId5" Type="http://schemas.openxmlformats.org/officeDocument/2006/relationships/header" Target="header1.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endnotes" Target="endnotes.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1" Type="http://schemas.openxmlformats.org/officeDocument/2006/relationships/fontTable" Target="fontTable.xml"/><Relationship Id="rId110" Type="http://schemas.openxmlformats.org/officeDocument/2006/relationships/customXml" Target="../customXml/item2.xml"/><Relationship Id="rId11" Type="http://schemas.openxmlformats.org/officeDocument/2006/relationships/footer" Target="footer4.xml"/><Relationship Id="rId109" Type="http://schemas.openxmlformats.org/officeDocument/2006/relationships/numbering" Target="numbering.xml"/><Relationship Id="rId108" Type="http://schemas.openxmlformats.org/officeDocument/2006/relationships/customXml" Target="../customXml/item1.xml"/><Relationship Id="rId107" Type="http://schemas.openxmlformats.org/officeDocument/2006/relationships/image" Target="media/image95.png"/><Relationship Id="rId106" Type="http://schemas.openxmlformats.org/officeDocument/2006/relationships/image" Target="media/image94.png"/><Relationship Id="rId105" Type="http://schemas.openxmlformats.org/officeDocument/2006/relationships/image" Target="media/image93.png"/><Relationship Id="rId104" Type="http://schemas.openxmlformats.org/officeDocument/2006/relationships/image" Target="media/image92.png"/><Relationship Id="rId103" Type="http://schemas.openxmlformats.org/officeDocument/2006/relationships/image" Target="media/image91.png"/><Relationship Id="rId102" Type="http://schemas.openxmlformats.org/officeDocument/2006/relationships/image" Target="media/image90.png"/><Relationship Id="rId101" Type="http://schemas.openxmlformats.org/officeDocument/2006/relationships/image" Target="media/image89.png"/><Relationship Id="rId100" Type="http://schemas.openxmlformats.org/officeDocument/2006/relationships/image" Target="media/image88.png"/><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963C06-7CFF-4D36-8423-4B1F778485B4}">
  <ds:schemaRefs/>
</ds:datastoreItem>
</file>

<file path=docProps/app.xml><?xml version="1.0" encoding="utf-8"?>
<Properties xmlns="http://schemas.openxmlformats.org/officeDocument/2006/extended-properties" xmlns:vt="http://schemas.openxmlformats.org/officeDocument/2006/docPropsVTypes">
  <Template>Normal.dotm</Template>
  <Company>gz</Company>
  <Pages>58</Pages>
  <Words>1671</Words>
  <Characters>1817</Characters>
  <Lines>40</Lines>
  <Paragraphs>11</Paragraphs>
  <TotalTime>6</TotalTime>
  <ScaleCrop>false</ScaleCrop>
  <LinksUpToDate>false</LinksUpToDate>
  <CharactersWithSpaces>2035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2020-12-12T14:06:00Z</dcterms:created>
  <dc:creator>yan yu</dc:creator>
  <cp:lastModifiedBy>一世安</cp:lastModifiedBy>
  <cp:lastPrinted>2016-11-29T14:08:00Z</cp:lastPrinted>
  <dcterms:modified xsi:type="dcterms:W3CDTF">2025-02-19T05:48:54Z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0BF3E7BB52984E56AA5FD642D4C81F95</vt:lpwstr>
  </property>
  <property fmtid="{D5CDD505-2E9C-101B-9397-08002B2CF9AE}" pid="4" name="commondata">
    <vt:lpwstr>eyJoZGlkIjoiYjIxOTI3MmVjN2NhNTZmYzA4MDA4MjkwOTVkNGZhM2MifQ==</vt:lpwstr>
  </property>
  <property fmtid="{D5CDD505-2E9C-101B-9397-08002B2CF9AE}" pid="5" name="KSOTemplateDocerSaveRecord">
    <vt:lpwstr>eyJoZGlkIjoiYzI5ZmRiZTlkNzIxNWNhNmQyODliZGQ2NjM4OTE4ODciLCJ1c2VySWQiOiIxMjQ1MzE3Mjk0In0=</vt:lpwstr>
  </property>
</Properties>
</file>